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e5d56d" w14:textId="ee5d56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Сақтау мерзімдерін көрсете отырып, мемлекеттік және мемлекеттік емес ұйымдар қызметінде жасалатын үлгілік құжаттар тізбесін бекіту туралы</w:t>
      </w:r>
    </w:p>
    <w:p>
      <w:pPr>
        <w:spacing w:after="0"/>
        <w:ind w:left="0"/>
        <w:jc w:val="both"/>
      </w:pPr>
      <w:r>
        <w:rPr>
          <w:rFonts w:ascii="Times New Roman"/>
          <w:b w:val="false"/>
          <w:i w:val="false"/>
          <w:color w:val="000000"/>
          <w:sz w:val="28"/>
        </w:rPr>
        <w:t>Қазақстан Республикасы Мәдениет және спорт министрінің м.а. 2017 жылғы 29 қыркүйектегі № 263 бұйрығы. Қазақстан Республикасының Әділет министрлігінде 2017 жылғы 18 қарашада № 15997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РҚАО-ның ескертпесі!</w:t>
      </w:r>
    </w:p>
    <w:p>
      <w:pPr>
        <w:spacing w:after="0"/>
        <w:ind w:left="0"/>
        <w:jc w:val="both"/>
      </w:pPr>
      <w:r>
        <w:rPr>
          <w:rFonts w:ascii="Times New Roman"/>
          <w:b w:val="false"/>
          <w:i w:val="false"/>
          <w:color w:val="ff0000"/>
          <w:sz w:val="28"/>
        </w:rPr>
        <w:t>Осы бұйрық 01.12.2017 ж. бастап қолданысқа енгізіледі.</w:t>
      </w:r>
    </w:p>
    <w:bookmarkStart w:name="z1" w:id="0"/>
    <w:p>
      <w:pPr>
        <w:spacing w:after="0"/>
        <w:ind w:left="0"/>
        <w:jc w:val="both"/>
      </w:pPr>
      <w:r>
        <w:rPr>
          <w:rFonts w:ascii="Times New Roman"/>
          <w:b w:val="false"/>
          <w:i w:val="false"/>
          <w:color w:val="000000"/>
          <w:sz w:val="28"/>
        </w:rPr>
        <w:t xml:space="preserve">
      "Ұлттық архив қоры және архивтер туралы" Қазақстан Республикасы Заңының 18-бабы 2-тармағының </w:t>
      </w:r>
      <w:r>
        <w:rPr>
          <w:rFonts w:ascii="Times New Roman"/>
          <w:b w:val="false"/>
          <w:i w:val="false"/>
          <w:color w:val="000000"/>
          <w:sz w:val="28"/>
        </w:rPr>
        <w:t>2-3)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Мәдениет және спорт министрінің 12.04.2022 </w:t>
      </w:r>
      <w:r>
        <w:rPr>
          <w:rFonts w:ascii="Times New Roman"/>
          <w:b w:val="false"/>
          <w:i w:val="false"/>
          <w:color w:val="ff0000"/>
          <w:sz w:val="28"/>
        </w:rPr>
        <w:t>№ 93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Сақтау мерзімдерін көрсете отырып, мемлекеттік және мемлекеттік емес ұйымдар қызметінде жасалатын үлгілік құжаттар </w:t>
      </w:r>
      <w:r>
        <w:rPr>
          <w:rFonts w:ascii="Times New Roman"/>
          <w:b w:val="false"/>
          <w:i w:val="false"/>
          <w:color w:val="000000"/>
          <w:sz w:val="28"/>
        </w:rPr>
        <w:t>тізбесі</w:t>
      </w:r>
      <w:r>
        <w:rPr>
          <w:rFonts w:ascii="Times New Roman"/>
          <w:b w:val="false"/>
          <w:i w:val="false"/>
          <w:color w:val="000000"/>
          <w:sz w:val="28"/>
        </w:rPr>
        <w:t xml:space="preserve"> бекітілсін.</w:t>
      </w:r>
    </w:p>
    <w:bookmarkEnd w:id="1"/>
    <w:bookmarkStart w:name="z3" w:id="2"/>
    <w:p>
      <w:pPr>
        <w:spacing w:after="0"/>
        <w:ind w:left="0"/>
        <w:jc w:val="both"/>
      </w:pPr>
      <w:r>
        <w:rPr>
          <w:rFonts w:ascii="Times New Roman"/>
          <w:b w:val="false"/>
          <w:i w:val="false"/>
          <w:color w:val="000000"/>
          <w:sz w:val="28"/>
        </w:rPr>
        <w:t xml:space="preserve">
      2. Қазақстан Республикасы Мәдениет және спорт министрінің "Сақтау мерзімдерін көрсете отырып, мемлекеттік және мемлекеттік емес ұйымдар қызметінде жасалатын үлгілік құжаттар тізбесін бекіту туралы" 2015 жылғы 26 қаңтардағы № 22 </w:t>
      </w:r>
      <w:r>
        <w:rPr>
          <w:rFonts w:ascii="Times New Roman"/>
          <w:b w:val="false"/>
          <w:i w:val="false"/>
          <w:color w:val="000000"/>
          <w:sz w:val="28"/>
        </w:rPr>
        <w:t>бұйрығының</w:t>
      </w:r>
      <w:r>
        <w:rPr>
          <w:rFonts w:ascii="Times New Roman"/>
          <w:b w:val="false"/>
          <w:i w:val="false"/>
          <w:color w:val="000000"/>
          <w:sz w:val="28"/>
        </w:rPr>
        <w:t xml:space="preserve"> (Нормативтік құқықтық актілерді мемлекеттік тіркеу тізілімінде № 10345 болып тіркелген, "Әділет" ақпараттық-құқықтық жүйесінде 2015 жылғы 10 наурызда жарияланған) күші жойылды деп танылсын.</w:t>
      </w:r>
    </w:p>
    <w:bookmarkEnd w:id="2"/>
    <w:bookmarkStart w:name="z4" w:id="3"/>
    <w:p>
      <w:pPr>
        <w:spacing w:after="0"/>
        <w:ind w:left="0"/>
        <w:jc w:val="both"/>
      </w:pPr>
      <w:r>
        <w:rPr>
          <w:rFonts w:ascii="Times New Roman"/>
          <w:b w:val="false"/>
          <w:i w:val="false"/>
          <w:color w:val="000000"/>
          <w:sz w:val="28"/>
        </w:rPr>
        <w:t xml:space="preserve">
      3. Қазақстан Республикасы Мәдениет және спорт министрлiгiнiң Архив ісі және құжаттама департаменті заңнамада белгiленген тәртiпте: </w:t>
      </w:r>
    </w:p>
    <w:bookmarkEnd w:id="3"/>
    <w:bookmarkStart w:name="z5" w:id="4"/>
    <w:p>
      <w:pPr>
        <w:spacing w:after="0"/>
        <w:ind w:left="0"/>
        <w:jc w:val="both"/>
      </w:pPr>
      <w:r>
        <w:rPr>
          <w:rFonts w:ascii="Times New Roman"/>
          <w:b w:val="false"/>
          <w:i w:val="false"/>
          <w:color w:val="000000"/>
          <w:sz w:val="28"/>
        </w:rPr>
        <w:t>
      1) осы бұйрықтың Қазақстан Республикасы Әдiлет министрлiгiнде мемлекеттiк тiркелуін;</w:t>
      </w:r>
    </w:p>
    <w:bookmarkEnd w:id="4"/>
    <w:bookmarkStart w:name="z6" w:id="5"/>
    <w:p>
      <w:pPr>
        <w:spacing w:after="0"/>
        <w:ind w:left="0"/>
        <w:jc w:val="both"/>
      </w:pPr>
      <w:r>
        <w:rPr>
          <w:rFonts w:ascii="Times New Roman"/>
          <w:b w:val="false"/>
          <w:i w:val="false"/>
          <w:color w:val="000000"/>
          <w:sz w:val="28"/>
        </w:rPr>
        <w:t>
      2) осы бұйрық мемлекеттік тіркуден өткен күннен бастап күнтізбелік он күн ішінде Қазақстан Республикасының нормативтік құқықтық актілерінің эталондық бақылау банкінде ресми жариялау үшін осы бұйрыққа қол қоюға уәкілетті тұлғаның электронды цифрлық қолымен куәландырылған осы бұйрықтың қазақ және орыс тілдеріндегі көшірмелерін қағаз және электронды түрде "Республикалық құқықтық ақпарат орталығы" шаруашылық жүргізу құқығындағы республикалық мемлекеттік кәсіпорнына жолдауды;</w:t>
      </w:r>
    </w:p>
    <w:bookmarkEnd w:id="5"/>
    <w:bookmarkStart w:name="z7" w:id="6"/>
    <w:p>
      <w:pPr>
        <w:spacing w:after="0"/>
        <w:ind w:left="0"/>
        <w:jc w:val="both"/>
      </w:pPr>
      <w:r>
        <w:rPr>
          <w:rFonts w:ascii="Times New Roman"/>
          <w:b w:val="false"/>
          <w:i w:val="false"/>
          <w:color w:val="000000"/>
          <w:sz w:val="28"/>
        </w:rPr>
        <w:t>
      3) осы бұйрықты ресми жарияланғаннан кейін екі жұмыс күні ішінде Қазақстан Республикасы Мәдениет және спорт министрлігінің интернет-ресурсында орналастыруды;</w:t>
      </w:r>
    </w:p>
    <w:bookmarkEnd w:id="6"/>
    <w:bookmarkStart w:name="z8" w:id="7"/>
    <w:p>
      <w:pPr>
        <w:spacing w:after="0"/>
        <w:ind w:left="0"/>
        <w:jc w:val="both"/>
      </w:pPr>
      <w:r>
        <w:rPr>
          <w:rFonts w:ascii="Times New Roman"/>
          <w:b w:val="false"/>
          <w:i w:val="false"/>
          <w:color w:val="000000"/>
          <w:sz w:val="28"/>
        </w:rPr>
        <w:t>
      4) осы тармақта көзделген іс-шаралар орындалғаннан кейін екі жұмыс күні ішінде Қазақстан Республикасы Мәдениет және спорт министрлігінің Заң қызметі департаментіне іс-шаралардың орындалуы туралы мәліметтерді ұсынуды қамтамасыз етсін.</w:t>
      </w:r>
    </w:p>
    <w:bookmarkEnd w:id="7"/>
    <w:bookmarkStart w:name="z9" w:id="8"/>
    <w:p>
      <w:pPr>
        <w:spacing w:after="0"/>
        <w:ind w:left="0"/>
        <w:jc w:val="both"/>
      </w:pPr>
      <w:r>
        <w:rPr>
          <w:rFonts w:ascii="Times New Roman"/>
          <w:b w:val="false"/>
          <w:i w:val="false"/>
          <w:color w:val="000000"/>
          <w:sz w:val="28"/>
        </w:rPr>
        <w:t>
      4. Осы бұйрықтың орындалуын бақылау жетекшілік ететін Қазақстан Республикасының Мәдениет және спорт вице-министрiне жүктелсiн.</w:t>
      </w:r>
    </w:p>
    <w:bookmarkEnd w:id="8"/>
    <w:bookmarkStart w:name="z10" w:id="9"/>
    <w:p>
      <w:pPr>
        <w:spacing w:after="0"/>
        <w:ind w:left="0"/>
        <w:jc w:val="both"/>
      </w:pPr>
      <w:r>
        <w:rPr>
          <w:rFonts w:ascii="Times New Roman"/>
          <w:b w:val="false"/>
          <w:i w:val="false"/>
          <w:color w:val="000000"/>
          <w:sz w:val="28"/>
        </w:rPr>
        <w:t>
      5. Осы бұйрық 2017 жылғы 1 желтоқсаннан бастап қолданысқа енгізіледі және ресми жариялануға тиіс.</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Мәдениет және спорт министрінің</w:t>
            </w:r>
          </w:p>
          <w:p>
            <w:pPr>
              <w:spacing w:after="20"/>
              <w:ind w:left="20"/>
              <w:jc w:val="both"/>
            </w:pPr>
            <w:r>
              <w:rPr>
                <w:rFonts w:ascii="Times New Roman"/>
                <w:b w:val="false"/>
                <w:i/>
                <w:color w:val="000000"/>
                <w:sz w:val="20"/>
              </w:rPr>
              <w:t>міндетін атқарушы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Баталов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Ақпарат және коммуникациялар министрі</w:t>
            </w:r>
          </w:p>
          <w:p>
            <w:pPr>
              <w:spacing w:after="20"/>
              <w:ind w:left="20"/>
              <w:jc w:val="both"/>
            </w:pPr>
            <w:r>
              <w:rPr>
                <w:rFonts w:ascii="Times New Roman"/>
                <w:b w:val="false"/>
                <w:i w:val="false"/>
                <w:color w:val="000000"/>
                <w:sz w:val="20"/>
              </w:rPr>
              <w:t>
__________________ Д. Абаев</w:t>
            </w:r>
          </w:p>
          <w:p>
            <w:pPr>
              <w:spacing w:after="20"/>
              <w:ind w:left="20"/>
              <w:jc w:val="both"/>
            </w:pPr>
            <w:r>
              <w:rPr>
                <w:rFonts w:ascii="Times New Roman"/>
                <w:b w:val="false"/>
                <w:i w:val="false"/>
                <w:color w:val="000000"/>
                <w:sz w:val="20"/>
              </w:rPr>
              <w:t>
2017 жылғы 18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Премьер-Министрінің орынбасары – </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Ауыл шаруашылығы министрі</w:t>
            </w:r>
          </w:p>
          <w:p>
            <w:pPr>
              <w:spacing w:after="20"/>
              <w:ind w:left="20"/>
              <w:jc w:val="both"/>
            </w:pPr>
            <w:r>
              <w:rPr>
                <w:rFonts w:ascii="Times New Roman"/>
                <w:b w:val="false"/>
                <w:i w:val="false"/>
                <w:color w:val="000000"/>
                <w:sz w:val="20"/>
              </w:rPr>
              <w:t>
__________ А. Мырзахметов</w:t>
            </w:r>
          </w:p>
          <w:p>
            <w:pPr>
              <w:spacing w:after="20"/>
              <w:ind w:left="20"/>
              <w:jc w:val="both"/>
            </w:pPr>
            <w:r>
              <w:rPr>
                <w:rFonts w:ascii="Times New Roman"/>
                <w:b w:val="false"/>
                <w:i w:val="false"/>
                <w:color w:val="000000"/>
                <w:sz w:val="20"/>
              </w:rPr>
              <w:t>
2017 жылғы 10 қараша</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Әділет министрі</w:t>
            </w:r>
          </w:p>
          <w:p>
            <w:pPr>
              <w:spacing w:after="20"/>
              <w:ind w:left="20"/>
              <w:jc w:val="both"/>
            </w:pPr>
            <w:r>
              <w:rPr>
                <w:rFonts w:ascii="Times New Roman"/>
                <w:b w:val="false"/>
                <w:i w:val="false"/>
                <w:color w:val="000000"/>
                <w:sz w:val="20"/>
              </w:rPr>
              <w:t>
______________ М. Бекетаев</w:t>
            </w:r>
          </w:p>
          <w:p>
            <w:pPr>
              <w:spacing w:after="20"/>
              <w:ind w:left="20"/>
              <w:jc w:val="both"/>
            </w:pPr>
            <w:r>
              <w:rPr>
                <w:rFonts w:ascii="Times New Roman"/>
                <w:b w:val="false"/>
                <w:i w:val="false"/>
                <w:color w:val="000000"/>
                <w:sz w:val="20"/>
              </w:rPr>
              <w:t>
2017 жылғы 23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Республикасының </w:t>
            </w:r>
          </w:p>
          <w:p>
            <w:pPr>
              <w:spacing w:after="20"/>
              <w:ind w:left="20"/>
              <w:jc w:val="both"/>
            </w:pPr>
            <w:r>
              <w:rPr>
                <w:rFonts w:ascii="Times New Roman"/>
                <w:b w:val="false"/>
                <w:i w:val="false"/>
                <w:color w:val="000000"/>
                <w:sz w:val="20"/>
              </w:rPr>
              <w:t>
Бас Прокуроры</w:t>
            </w:r>
          </w:p>
          <w:p>
            <w:pPr>
              <w:spacing w:after="20"/>
              <w:ind w:left="20"/>
              <w:jc w:val="both"/>
            </w:pPr>
            <w:r>
              <w:rPr>
                <w:rFonts w:ascii="Times New Roman"/>
                <w:b w:val="false"/>
                <w:i w:val="false"/>
                <w:color w:val="000000"/>
                <w:sz w:val="20"/>
              </w:rPr>
              <w:t>
_______________ Ж. Асанов</w:t>
            </w:r>
          </w:p>
          <w:p>
            <w:pPr>
              <w:spacing w:after="20"/>
              <w:ind w:left="20"/>
              <w:jc w:val="both"/>
            </w:pPr>
            <w:r>
              <w:rPr>
                <w:rFonts w:ascii="Times New Roman"/>
                <w:b w:val="false"/>
                <w:i w:val="false"/>
                <w:color w:val="000000"/>
                <w:sz w:val="20"/>
              </w:rPr>
              <w:t>
2017 жылғы 19 қазан</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Білім және ғылым министрі</w:t>
            </w:r>
          </w:p>
          <w:p>
            <w:pPr>
              <w:spacing w:after="20"/>
              <w:ind w:left="20"/>
              <w:jc w:val="both"/>
            </w:pPr>
            <w:r>
              <w:rPr>
                <w:rFonts w:ascii="Times New Roman"/>
                <w:b w:val="false"/>
                <w:i w:val="false"/>
                <w:color w:val="000000"/>
                <w:sz w:val="20"/>
              </w:rPr>
              <w:t>
_____________ Е. Сағадиев</w:t>
            </w:r>
          </w:p>
          <w:p>
            <w:pPr>
              <w:spacing w:after="20"/>
              <w:ind w:left="20"/>
              <w:jc w:val="both"/>
            </w:pPr>
            <w:r>
              <w:rPr>
                <w:rFonts w:ascii="Times New Roman"/>
                <w:b w:val="false"/>
                <w:i w:val="false"/>
                <w:color w:val="000000"/>
                <w:sz w:val="20"/>
              </w:rPr>
              <w:t>
2017 жылғы 9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Денсаулық сақтау министрі</w:t>
            </w:r>
          </w:p>
          <w:p>
            <w:pPr>
              <w:spacing w:after="20"/>
              <w:ind w:left="20"/>
              <w:jc w:val="both"/>
            </w:pPr>
            <w:r>
              <w:rPr>
                <w:rFonts w:ascii="Times New Roman"/>
                <w:b w:val="false"/>
                <w:i w:val="false"/>
                <w:color w:val="000000"/>
                <w:sz w:val="20"/>
              </w:rPr>
              <w:t>
______________ Е. Біртанов</w:t>
            </w:r>
          </w:p>
          <w:p>
            <w:pPr>
              <w:spacing w:after="20"/>
              <w:ind w:left="20"/>
              <w:jc w:val="both"/>
            </w:pPr>
            <w:r>
              <w:rPr>
                <w:rFonts w:ascii="Times New Roman"/>
                <w:b w:val="false"/>
                <w:i w:val="false"/>
                <w:color w:val="000000"/>
                <w:sz w:val="20"/>
              </w:rPr>
              <w:t>
2017 жылғы 11 қазан</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Дін істері және азаматтық </w:t>
            </w:r>
          </w:p>
          <w:p>
            <w:pPr>
              <w:spacing w:after="20"/>
              <w:ind w:left="20"/>
              <w:jc w:val="both"/>
            </w:pPr>
            <w:r>
              <w:rPr>
                <w:rFonts w:ascii="Times New Roman"/>
                <w:b w:val="false"/>
                <w:i w:val="false"/>
                <w:color w:val="000000"/>
                <w:sz w:val="20"/>
              </w:rPr>
              <w:t>
қоғам министрі</w:t>
            </w:r>
          </w:p>
          <w:p>
            <w:pPr>
              <w:spacing w:after="20"/>
              <w:ind w:left="20"/>
              <w:jc w:val="both"/>
            </w:pPr>
            <w:r>
              <w:rPr>
                <w:rFonts w:ascii="Times New Roman"/>
                <w:b w:val="false"/>
                <w:i w:val="false"/>
                <w:color w:val="000000"/>
                <w:sz w:val="20"/>
              </w:rPr>
              <w:t>
___________ Н. Ермекбаев</w:t>
            </w:r>
          </w:p>
          <w:p>
            <w:pPr>
              <w:spacing w:after="20"/>
              <w:ind w:left="20"/>
              <w:jc w:val="both"/>
            </w:pPr>
            <w:r>
              <w:rPr>
                <w:rFonts w:ascii="Times New Roman"/>
                <w:b w:val="false"/>
                <w:i w:val="false"/>
                <w:color w:val="000000"/>
                <w:sz w:val="20"/>
              </w:rPr>
              <w:t>
2017 жылғы 5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Еңбек және халықты әлеуметтік </w:t>
            </w:r>
          </w:p>
          <w:p>
            <w:pPr>
              <w:spacing w:after="20"/>
              <w:ind w:left="20"/>
              <w:jc w:val="both"/>
            </w:pPr>
            <w:r>
              <w:rPr>
                <w:rFonts w:ascii="Times New Roman"/>
                <w:b w:val="false"/>
                <w:i w:val="false"/>
                <w:color w:val="000000"/>
                <w:sz w:val="20"/>
              </w:rPr>
              <w:t>
қорғау министрі</w:t>
            </w:r>
          </w:p>
          <w:p>
            <w:pPr>
              <w:spacing w:after="20"/>
              <w:ind w:left="20"/>
              <w:jc w:val="both"/>
            </w:pPr>
            <w:r>
              <w:rPr>
                <w:rFonts w:ascii="Times New Roman"/>
                <w:b w:val="false"/>
                <w:i w:val="false"/>
                <w:color w:val="000000"/>
                <w:sz w:val="20"/>
              </w:rPr>
              <w:t>
________________ Т. Дүйсенова</w:t>
            </w:r>
          </w:p>
          <w:p>
            <w:pPr>
              <w:spacing w:after="20"/>
              <w:ind w:left="20"/>
              <w:jc w:val="both"/>
            </w:pPr>
            <w:r>
              <w:rPr>
                <w:rFonts w:ascii="Times New Roman"/>
                <w:b w:val="false"/>
                <w:i w:val="false"/>
                <w:color w:val="000000"/>
                <w:sz w:val="20"/>
              </w:rPr>
              <w:t>
2017 жылғы 10 қазан</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Жоғарғы Сотының Төрағасы</w:t>
            </w:r>
          </w:p>
          <w:p>
            <w:pPr>
              <w:spacing w:after="20"/>
              <w:ind w:left="20"/>
              <w:jc w:val="both"/>
            </w:pPr>
            <w:r>
              <w:rPr>
                <w:rFonts w:ascii="Times New Roman"/>
                <w:b w:val="false"/>
                <w:i w:val="false"/>
                <w:color w:val="000000"/>
                <w:sz w:val="20"/>
              </w:rPr>
              <w:t>
_________________ Қ. Мәми</w:t>
            </w:r>
          </w:p>
          <w:p>
            <w:pPr>
              <w:spacing w:after="20"/>
              <w:ind w:left="20"/>
              <w:jc w:val="both"/>
            </w:pPr>
            <w:r>
              <w:rPr>
                <w:rFonts w:ascii="Times New Roman"/>
                <w:b w:val="false"/>
                <w:i w:val="false"/>
                <w:color w:val="000000"/>
                <w:sz w:val="20"/>
              </w:rPr>
              <w:t>
2017 жылғы "__" _________</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Инвестициялар және даму министрі</w:t>
            </w:r>
          </w:p>
          <w:p>
            <w:pPr>
              <w:spacing w:after="20"/>
              <w:ind w:left="20"/>
              <w:jc w:val="both"/>
            </w:pPr>
            <w:r>
              <w:rPr>
                <w:rFonts w:ascii="Times New Roman"/>
                <w:b w:val="false"/>
                <w:i w:val="false"/>
                <w:color w:val="000000"/>
                <w:sz w:val="20"/>
              </w:rPr>
              <w:t>
__________________ Ж. Қасымбек</w:t>
            </w:r>
          </w:p>
          <w:p>
            <w:pPr>
              <w:spacing w:after="20"/>
              <w:ind w:left="20"/>
              <w:jc w:val="both"/>
            </w:pPr>
            <w:r>
              <w:rPr>
                <w:rFonts w:ascii="Times New Roman"/>
                <w:b w:val="false"/>
                <w:i w:val="false"/>
                <w:color w:val="000000"/>
                <w:sz w:val="20"/>
              </w:rPr>
              <w:t>
2017 жылғы 13 қазан</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Қаржы министрі</w:t>
            </w:r>
          </w:p>
          <w:p>
            <w:pPr>
              <w:spacing w:after="20"/>
              <w:ind w:left="20"/>
              <w:jc w:val="both"/>
            </w:pPr>
            <w:r>
              <w:rPr>
                <w:rFonts w:ascii="Times New Roman"/>
                <w:b w:val="false"/>
                <w:i w:val="false"/>
                <w:color w:val="000000"/>
                <w:sz w:val="20"/>
              </w:rPr>
              <w:t>
____________ Б. Сұлтанов</w:t>
            </w:r>
          </w:p>
          <w:p>
            <w:pPr>
              <w:spacing w:after="20"/>
              <w:ind w:left="20"/>
              <w:jc w:val="both"/>
            </w:pPr>
            <w:r>
              <w:rPr>
                <w:rFonts w:ascii="Times New Roman"/>
                <w:b w:val="false"/>
                <w:i w:val="false"/>
                <w:color w:val="000000"/>
                <w:sz w:val="20"/>
              </w:rPr>
              <w:t>
2017 жылғы 3 қараша</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Қорғаныс министрі</w:t>
            </w:r>
          </w:p>
          <w:p>
            <w:pPr>
              <w:spacing w:after="20"/>
              <w:ind w:left="20"/>
              <w:jc w:val="both"/>
            </w:pPr>
            <w:r>
              <w:rPr>
                <w:rFonts w:ascii="Times New Roman"/>
                <w:b w:val="false"/>
                <w:i w:val="false"/>
                <w:color w:val="000000"/>
                <w:sz w:val="20"/>
              </w:rPr>
              <w:t>
_____________ С. Жасұзақов</w:t>
            </w:r>
          </w:p>
          <w:p>
            <w:pPr>
              <w:spacing w:after="20"/>
              <w:ind w:left="20"/>
              <w:jc w:val="both"/>
            </w:pPr>
            <w:r>
              <w:rPr>
                <w:rFonts w:ascii="Times New Roman"/>
                <w:b w:val="false"/>
                <w:i w:val="false"/>
                <w:color w:val="000000"/>
                <w:sz w:val="20"/>
              </w:rPr>
              <w:t>
2017 жылғы "__" __________</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Қорғаныс және аэроғарыш </w:t>
            </w:r>
          </w:p>
          <w:p>
            <w:pPr>
              <w:spacing w:after="20"/>
              <w:ind w:left="20"/>
              <w:jc w:val="both"/>
            </w:pPr>
            <w:r>
              <w:rPr>
                <w:rFonts w:ascii="Times New Roman"/>
                <w:b w:val="false"/>
                <w:i w:val="false"/>
                <w:color w:val="000000"/>
                <w:sz w:val="20"/>
              </w:rPr>
              <w:t>
өнеркәсібі министрі</w:t>
            </w:r>
          </w:p>
          <w:p>
            <w:pPr>
              <w:spacing w:after="20"/>
              <w:ind w:left="20"/>
              <w:jc w:val="both"/>
            </w:pPr>
            <w:r>
              <w:rPr>
                <w:rFonts w:ascii="Times New Roman"/>
                <w:b w:val="false"/>
                <w:i w:val="false"/>
                <w:color w:val="000000"/>
                <w:sz w:val="20"/>
              </w:rPr>
              <w:t>
___________ Б. Атамқұлов</w:t>
            </w:r>
          </w:p>
          <w:p>
            <w:pPr>
              <w:spacing w:after="20"/>
              <w:ind w:left="20"/>
              <w:jc w:val="both"/>
            </w:pPr>
            <w:r>
              <w:rPr>
                <w:rFonts w:ascii="Times New Roman"/>
                <w:b w:val="false"/>
                <w:i w:val="false"/>
                <w:color w:val="000000"/>
                <w:sz w:val="20"/>
              </w:rPr>
              <w:t>
2017 жылғы 6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Мемлекеттік күзет қызметінің бастығы</w:t>
            </w:r>
          </w:p>
          <w:p>
            <w:pPr>
              <w:spacing w:after="20"/>
              <w:ind w:left="20"/>
              <w:jc w:val="both"/>
            </w:pPr>
            <w:r>
              <w:rPr>
                <w:rFonts w:ascii="Times New Roman"/>
                <w:b w:val="false"/>
                <w:i w:val="false"/>
                <w:color w:val="000000"/>
                <w:sz w:val="20"/>
              </w:rPr>
              <w:t>
__________________ А. Күреңбеков</w:t>
            </w:r>
          </w:p>
          <w:p>
            <w:pPr>
              <w:spacing w:after="20"/>
              <w:ind w:left="20"/>
              <w:jc w:val="both"/>
            </w:pPr>
            <w:r>
              <w:rPr>
                <w:rFonts w:ascii="Times New Roman"/>
                <w:b w:val="false"/>
                <w:i w:val="false"/>
                <w:color w:val="000000"/>
                <w:sz w:val="20"/>
              </w:rPr>
              <w:t>
2017 жылғы 30 қазан</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Мемлекеттік қызмет істері және </w:t>
            </w:r>
          </w:p>
          <w:p>
            <w:pPr>
              <w:spacing w:after="20"/>
              <w:ind w:left="20"/>
              <w:jc w:val="both"/>
            </w:pPr>
            <w:r>
              <w:rPr>
                <w:rFonts w:ascii="Times New Roman"/>
                <w:b w:val="false"/>
                <w:i w:val="false"/>
                <w:color w:val="000000"/>
                <w:sz w:val="20"/>
              </w:rPr>
              <w:t xml:space="preserve">
сыбайлас жемқорлыққа қарсы </w:t>
            </w:r>
          </w:p>
          <w:p>
            <w:pPr>
              <w:spacing w:after="20"/>
              <w:ind w:left="20"/>
              <w:jc w:val="both"/>
            </w:pPr>
            <w:r>
              <w:rPr>
                <w:rFonts w:ascii="Times New Roman"/>
                <w:b w:val="false"/>
                <w:i w:val="false"/>
                <w:color w:val="000000"/>
                <w:sz w:val="20"/>
              </w:rPr>
              <w:t>
іс-қимыл агенттігінің төрағасы</w:t>
            </w:r>
          </w:p>
          <w:p>
            <w:pPr>
              <w:spacing w:after="20"/>
              <w:ind w:left="20"/>
              <w:jc w:val="both"/>
            </w:pPr>
            <w:r>
              <w:rPr>
                <w:rFonts w:ascii="Times New Roman"/>
                <w:b w:val="false"/>
                <w:i w:val="false"/>
                <w:color w:val="000000"/>
                <w:sz w:val="20"/>
              </w:rPr>
              <w:t>
_____________ Қ. Қожамжаров</w:t>
            </w:r>
          </w:p>
          <w:p>
            <w:pPr>
              <w:spacing w:after="20"/>
              <w:ind w:left="20"/>
              <w:jc w:val="both"/>
            </w:pPr>
            <w:r>
              <w:rPr>
                <w:rFonts w:ascii="Times New Roman"/>
                <w:b w:val="false"/>
                <w:i w:val="false"/>
                <w:color w:val="000000"/>
                <w:sz w:val="20"/>
              </w:rPr>
              <w:t>
2017 жылғы 20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Президентінің Іс Басқарушысы</w:t>
            </w:r>
          </w:p>
          <w:p>
            <w:pPr>
              <w:spacing w:after="20"/>
              <w:ind w:left="20"/>
              <w:jc w:val="both"/>
            </w:pPr>
            <w:r>
              <w:rPr>
                <w:rFonts w:ascii="Times New Roman"/>
                <w:b w:val="false"/>
                <w:i w:val="false"/>
                <w:color w:val="000000"/>
                <w:sz w:val="20"/>
              </w:rPr>
              <w:t>
_______________ А. Бисембаев</w:t>
            </w:r>
          </w:p>
          <w:p>
            <w:pPr>
              <w:spacing w:after="20"/>
              <w:ind w:left="20"/>
              <w:jc w:val="both"/>
            </w:pPr>
            <w:r>
              <w:rPr>
                <w:rFonts w:ascii="Times New Roman"/>
                <w:b w:val="false"/>
                <w:i w:val="false"/>
                <w:color w:val="000000"/>
                <w:sz w:val="20"/>
              </w:rPr>
              <w:t>
2017 жылғы 10 қараша</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Сыртқы істер министрі</w:t>
            </w:r>
          </w:p>
          <w:p>
            <w:pPr>
              <w:spacing w:after="20"/>
              <w:ind w:left="20"/>
              <w:jc w:val="both"/>
            </w:pPr>
            <w:r>
              <w:rPr>
                <w:rFonts w:ascii="Times New Roman"/>
                <w:b w:val="false"/>
                <w:i w:val="false"/>
                <w:color w:val="000000"/>
                <w:sz w:val="20"/>
              </w:rPr>
              <w:t>
________ Қ. Әбдірахманов</w:t>
            </w:r>
          </w:p>
          <w:p>
            <w:pPr>
              <w:spacing w:after="20"/>
              <w:ind w:left="20"/>
              <w:jc w:val="both"/>
            </w:pPr>
            <w:r>
              <w:rPr>
                <w:rFonts w:ascii="Times New Roman"/>
                <w:b w:val="false"/>
                <w:i w:val="false"/>
                <w:color w:val="000000"/>
                <w:sz w:val="20"/>
              </w:rPr>
              <w:t>
2017 жылғы 16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Ұлттық қауіпсіздік комитетінің </w:t>
            </w:r>
          </w:p>
          <w:p>
            <w:pPr>
              <w:spacing w:after="20"/>
              <w:ind w:left="20"/>
              <w:jc w:val="both"/>
            </w:pPr>
            <w:r>
              <w:rPr>
                <w:rFonts w:ascii="Times New Roman"/>
                <w:b w:val="false"/>
                <w:i w:val="false"/>
                <w:color w:val="000000"/>
                <w:sz w:val="20"/>
              </w:rPr>
              <w:t>
Төрағасы</w:t>
            </w:r>
          </w:p>
          <w:p>
            <w:pPr>
              <w:spacing w:after="20"/>
              <w:ind w:left="20"/>
              <w:jc w:val="both"/>
            </w:pPr>
            <w:r>
              <w:rPr>
                <w:rFonts w:ascii="Times New Roman"/>
                <w:b w:val="false"/>
                <w:i w:val="false"/>
                <w:color w:val="000000"/>
                <w:sz w:val="20"/>
              </w:rPr>
              <w:t>
______________ К. Мәсімов</w:t>
            </w:r>
          </w:p>
          <w:p>
            <w:pPr>
              <w:spacing w:after="20"/>
              <w:ind w:left="20"/>
              <w:jc w:val="both"/>
            </w:pPr>
            <w:r>
              <w:rPr>
                <w:rFonts w:ascii="Times New Roman"/>
                <w:b w:val="false"/>
                <w:i w:val="false"/>
                <w:color w:val="000000"/>
                <w:sz w:val="20"/>
              </w:rPr>
              <w:t>
2017 жылғы 5 қазан</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Ұлттық экономика министрі </w:t>
            </w:r>
          </w:p>
          <w:p>
            <w:pPr>
              <w:spacing w:after="20"/>
              <w:ind w:left="20"/>
              <w:jc w:val="both"/>
            </w:pPr>
            <w:r>
              <w:rPr>
                <w:rFonts w:ascii="Times New Roman"/>
                <w:b w:val="false"/>
                <w:i w:val="false"/>
                <w:color w:val="000000"/>
                <w:sz w:val="20"/>
              </w:rPr>
              <w:t xml:space="preserve">
___________Т. Сүлейменов </w:t>
            </w:r>
          </w:p>
          <w:p>
            <w:pPr>
              <w:spacing w:after="20"/>
              <w:ind w:left="20"/>
              <w:jc w:val="both"/>
            </w:pPr>
            <w:r>
              <w:rPr>
                <w:rFonts w:ascii="Times New Roman"/>
                <w:b w:val="false"/>
                <w:i w:val="false"/>
                <w:color w:val="000000"/>
                <w:sz w:val="20"/>
              </w:rPr>
              <w:t>
2017 жылғы 31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Ішкі істер министрі</w:t>
            </w:r>
          </w:p>
          <w:p>
            <w:pPr>
              <w:spacing w:after="20"/>
              <w:ind w:left="20"/>
              <w:jc w:val="both"/>
            </w:pPr>
            <w:r>
              <w:rPr>
                <w:rFonts w:ascii="Times New Roman"/>
                <w:b w:val="false"/>
                <w:i w:val="false"/>
                <w:color w:val="000000"/>
                <w:sz w:val="20"/>
              </w:rPr>
              <w:t>
_____________ Қ. Қасымов</w:t>
            </w:r>
          </w:p>
          <w:p>
            <w:pPr>
              <w:spacing w:after="20"/>
              <w:ind w:left="20"/>
              <w:jc w:val="both"/>
            </w:pPr>
            <w:r>
              <w:rPr>
                <w:rFonts w:ascii="Times New Roman"/>
                <w:b w:val="false"/>
                <w:i w:val="false"/>
                <w:color w:val="000000"/>
                <w:sz w:val="20"/>
              </w:rPr>
              <w:t>
2017 жылғы 6 қазан</w:t>
            </w:r>
          </w:p>
          <w:p>
            <w:pPr>
              <w:spacing w:after="20"/>
              <w:ind w:left="20"/>
              <w:jc w:val="both"/>
            </w:pPr>
            <w:r>
              <w:rPr>
                <w:rFonts w:ascii="Times New Roman"/>
                <w:b w:val="false"/>
                <w:i w:val="false"/>
                <w:color w:val="000000"/>
                <w:sz w:val="20"/>
              </w:rPr>
              <w:t>
 </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Энергетика министрі</w:t>
            </w:r>
          </w:p>
          <w:p>
            <w:pPr>
              <w:spacing w:after="20"/>
              <w:ind w:left="20"/>
              <w:jc w:val="both"/>
            </w:pPr>
            <w:r>
              <w:rPr>
                <w:rFonts w:ascii="Times New Roman"/>
                <w:b w:val="false"/>
                <w:i w:val="false"/>
                <w:color w:val="000000"/>
                <w:sz w:val="20"/>
              </w:rPr>
              <w:t>
__________ Қ. Бозымбаев</w:t>
            </w:r>
          </w:p>
          <w:p>
            <w:pPr>
              <w:spacing w:after="20"/>
              <w:ind w:left="20"/>
              <w:jc w:val="both"/>
            </w:pPr>
            <w:r>
              <w:rPr>
                <w:rFonts w:ascii="Times New Roman"/>
                <w:b w:val="false"/>
                <w:i w:val="false"/>
                <w:color w:val="000000"/>
                <w:sz w:val="20"/>
              </w:rPr>
              <w:t>
2017 жылғы 16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Республикалық бюджеттің </w:t>
            </w:r>
          </w:p>
          <w:p>
            <w:pPr>
              <w:spacing w:after="20"/>
              <w:ind w:left="20"/>
              <w:jc w:val="both"/>
            </w:pPr>
            <w:r>
              <w:rPr>
                <w:rFonts w:ascii="Times New Roman"/>
                <w:b w:val="false"/>
                <w:i w:val="false"/>
                <w:color w:val="000000"/>
                <w:sz w:val="20"/>
              </w:rPr>
              <w:t>
атқарылуын бақылау жөніндегі есеп</w:t>
            </w:r>
          </w:p>
          <w:p>
            <w:pPr>
              <w:spacing w:after="20"/>
              <w:ind w:left="20"/>
              <w:jc w:val="both"/>
            </w:pPr>
            <w:r>
              <w:rPr>
                <w:rFonts w:ascii="Times New Roman"/>
                <w:b w:val="false"/>
                <w:i w:val="false"/>
                <w:color w:val="000000"/>
                <w:sz w:val="20"/>
              </w:rPr>
              <w:t>
комитетінің төрағасы</w:t>
            </w:r>
          </w:p>
          <w:p>
            <w:pPr>
              <w:spacing w:after="20"/>
              <w:ind w:left="20"/>
              <w:jc w:val="both"/>
            </w:pPr>
            <w:r>
              <w:rPr>
                <w:rFonts w:ascii="Times New Roman"/>
                <w:b w:val="false"/>
                <w:i w:val="false"/>
                <w:color w:val="000000"/>
                <w:sz w:val="20"/>
              </w:rPr>
              <w:t>
________________ Н. Әбдібеков</w:t>
            </w:r>
          </w:p>
          <w:p>
            <w:pPr>
              <w:spacing w:after="20"/>
              <w:ind w:left="20"/>
              <w:jc w:val="both"/>
            </w:pPr>
            <w:r>
              <w:rPr>
                <w:rFonts w:ascii="Times New Roman"/>
                <w:b w:val="false"/>
                <w:i w:val="false"/>
                <w:color w:val="000000"/>
                <w:sz w:val="20"/>
              </w:rPr>
              <w:t>
2017 жылғы 17 қазан</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Жоғарғы Соты Төрағасының</w:t>
            </w:r>
          </w:p>
          <w:p>
            <w:pPr>
              <w:spacing w:after="20"/>
              <w:ind w:left="20"/>
              <w:jc w:val="both"/>
            </w:pPr>
            <w:r>
              <w:rPr>
                <w:rFonts w:ascii="Times New Roman"/>
                <w:b w:val="false"/>
                <w:i w:val="false"/>
                <w:color w:val="000000"/>
                <w:sz w:val="20"/>
              </w:rPr>
              <w:t>
міндетін атқарушы</w:t>
            </w:r>
          </w:p>
          <w:p>
            <w:pPr>
              <w:spacing w:after="20"/>
              <w:ind w:left="20"/>
              <w:jc w:val="both"/>
            </w:pPr>
            <w:r>
              <w:rPr>
                <w:rFonts w:ascii="Times New Roman"/>
                <w:b w:val="false"/>
                <w:i w:val="false"/>
                <w:color w:val="000000"/>
                <w:sz w:val="20"/>
              </w:rPr>
              <w:t>
__________ А. Рахметуллин</w:t>
            </w:r>
          </w:p>
          <w:p>
            <w:pPr>
              <w:spacing w:after="20"/>
              <w:ind w:left="20"/>
              <w:jc w:val="both"/>
            </w:pPr>
            <w:r>
              <w:rPr>
                <w:rFonts w:ascii="Times New Roman"/>
                <w:b w:val="false"/>
                <w:i w:val="false"/>
                <w:color w:val="000000"/>
                <w:sz w:val="20"/>
              </w:rPr>
              <w:t>
2017 жылғы 19 қазан</w:t>
            </w:r>
          </w:p>
          <w:p>
            <w:pPr>
              <w:spacing w:after="20"/>
              <w:ind w:left="20"/>
              <w:jc w:val="both"/>
            </w:pPr>
            <w:r>
              <w:rPr>
                <w:rFonts w:ascii="Times New Roman"/>
                <w:b w:val="false"/>
                <w:i w:val="false"/>
                <w:color w:val="000000"/>
                <w:sz w:val="20"/>
              </w:rPr>
              <w:t>
 </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"КЕЛІСІЛДІ"</w:t>
            </w:r>
          </w:p>
          <w:p>
            <w:pPr>
              <w:spacing w:after="20"/>
              <w:ind w:left="20"/>
              <w:jc w:val="both"/>
            </w:pPr>
            <w:r>
              <w:rPr>
                <w:rFonts w:ascii="Times New Roman"/>
                <w:b w:val="false"/>
                <w:i w:val="false"/>
                <w:color w:val="000000"/>
                <w:sz w:val="20"/>
              </w:rPr>
              <w:t xml:space="preserve">
Қазақстан Республикасы </w:t>
            </w:r>
          </w:p>
          <w:p>
            <w:pPr>
              <w:spacing w:after="20"/>
              <w:ind w:left="20"/>
              <w:jc w:val="both"/>
            </w:pPr>
            <w:r>
              <w:rPr>
                <w:rFonts w:ascii="Times New Roman"/>
                <w:b w:val="false"/>
                <w:i w:val="false"/>
                <w:color w:val="000000"/>
                <w:sz w:val="20"/>
              </w:rPr>
              <w:t xml:space="preserve">
Қорғаныс министрінің </w:t>
            </w:r>
          </w:p>
          <w:p>
            <w:pPr>
              <w:spacing w:after="20"/>
              <w:ind w:left="20"/>
              <w:jc w:val="both"/>
            </w:pPr>
            <w:r>
              <w:rPr>
                <w:rFonts w:ascii="Times New Roman"/>
                <w:b w:val="false"/>
                <w:i w:val="false"/>
                <w:color w:val="000000"/>
                <w:sz w:val="20"/>
              </w:rPr>
              <w:t>
міндетін атқарушы</w:t>
            </w:r>
          </w:p>
          <w:p>
            <w:pPr>
              <w:spacing w:after="20"/>
              <w:ind w:left="20"/>
              <w:jc w:val="both"/>
            </w:pPr>
            <w:r>
              <w:rPr>
                <w:rFonts w:ascii="Times New Roman"/>
                <w:b w:val="false"/>
                <w:i w:val="false"/>
                <w:color w:val="000000"/>
                <w:sz w:val="20"/>
              </w:rPr>
              <w:t>
_________ М. Майкеев</w:t>
            </w:r>
          </w:p>
          <w:p>
            <w:pPr>
              <w:spacing w:after="20"/>
              <w:ind w:left="20"/>
              <w:jc w:val="both"/>
            </w:pPr>
            <w:r>
              <w:rPr>
                <w:rFonts w:ascii="Times New Roman"/>
                <w:b w:val="false"/>
                <w:i w:val="false"/>
                <w:color w:val="000000"/>
                <w:sz w:val="20"/>
              </w:rPr>
              <w:t>
2017 жылғы 27 қазан</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Мәдениет және спорт</w:t>
            </w:r>
            <w:r>
              <w:br/>
            </w:r>
            <w:r>
              <w:rPr>
                <w:rFonts w:ascii="Times New Roman"/>
                <w:b w:val="false"/>
                <w:i w:val="false"/>
                <w:color w:val="000000"/>
                <w:sz w:val="20"/>
              </w:rPr>
              <w:t>Министрінің міндетін</w:t>
            </w:r>
            <w:r>
              <w:br/>
            </w:r>
            <w:r>
              <w:rPr>
                <w:rFonts w:ascii="Times New Roman"/>
                <w:b w:val="false"/>
                <w:i w:val="false"/>
                <w:color w:val="000000"/>
                <w:sz w:val="20"/>
              </w:rPr>
              <w:t>атқарушының</w:t>
            </w:r>
            <w:r>
              <w:br/>
            </w:r>
            <w:r>
              <w:rPr>
                <w:rFonts w:ascii="Times New Roman"/>
                <w:b w:val="false"/>
                <w:i w:val="false"/>
                <w:color w:val="000000"/>
                <w:sz w:val="20"/>
              </w:rPr>
              <w:t>2017 жылғы 29 қыркүйектегі</w:t>
            </w:r>
            <w:r>
              <w:br/>
            </w:r>
            <w:r>
              <w:rPr>
                <w:rFonts w:ascii="Times New Roman"/>
                <w:b w:val="false"/>
                <w:i w:val="false"/>
                <w:color w:val="000000"/>
                <w:sz w:val="20"/>
              </w:rPr>
              <w:t>№ 263 бұйрығымен</w:t>
            </w:r>
            <w:r>
              <w:br/>
            </w:r>
            <w:r>
              <w:rPr>
                <w:rFonts w:ascii="Times New Roman"/>
                <w:b w:val="false"/>
                <w:i w:val="false"/>
                <w:color w:val="000000"/>
                <w:sz w:val="20"/>
              </w:rPr>
              <w:t>бекітілген</w:t>
            </w:r>
          </w:p>
        </w:tc>
      </w:tr>
    </w:tbl>
    <w:bookmarkStart w:name="z19" w:id="10"/>
    <w:p>
      <w:pPr>
        <w:spacing w:after="0"/>
        <w:ind w:left="0"/>
        <w:jc w:val="left"/>
      </w:pPr>
      <w:r>
        <w:rPr>
          <w:rFonts w:ascii="Times New Roman"/>
          <w:b/>
          <w:i w:val="false"/>
          <w:color w:val="000000"/>
        </w:rPr>
        <w:t xml:space="preserve"> Сақтау мерзімдерін көрсете отырып, мемлекеттік және мемлекеттік емес ұйымдар қызметінде жасалатын үлгілік құжаттар тізбесі</w:t>
      </w:r>
    </w:p>
    <w:bookmarkEnd w:id="10"/>
    <w:p>
      <w:pPr>
        <w:spacing w:after="0"/>
        <w:ind w:left="0"/>
        <w:jc w:val="both"/>
      </w:pPr>
      <w:r>
        <w:rPr>
          <w:rFonts w:ascii="Times New Roman"/>
          <w:b w:val="false"/>
          <w:i w:val="false"/>
          <w:color w:val="ff0000"/>
          <w:sz w:val="28"/>
        </w:rPr>
        <w:t xml:space="preserve">
      Ескерту. Тізбе жаңа редакцияда – ҚР Мәдениет және спорт министрінің 06.10.2020 </w:t>
      </w:r>
      <w:r>
        <w:rPr>
          <w:rFonts w:ascii="Times New Roman"/>
          <w:b w:val="false"/>
          <w:i w:val="false"/>
          <w:color w:val="ff0000"/>
          <w:sz w:val="28"/>
        </w:rPr>
        <w:t>№ 271</w:t>
      </w:r>
      <w:r>
        <w:rPr>
          <w:rFonts w:ascii="Times New Roman"/>
          <w:b w:val="false"/>
          <w:i w:val="false"/>
          <w:color w:val="ff0000"/>
          <w:sz w:val="28"/>
        </w:rPr>
        <w:t xml:space="preserve"> (алғашқы ресми жарияланған күннен бастап күшіне енеді); өзгеріс енгізілді - ҚР Мәдениет және спорт министрінің м.а. 25.10.2021 </w:t>
      </w:r>
      <w:r>
        <w:rPr>
          <w:rFonts w:ascii="Times New Roman"/>
          <w:b w:val="false"/>
          <w:i w:val="false"/>
          <w:color w:val="ff0000"/>
          <w:sz w:val="28"/>
        </w:rPr>
        <w:t>№ 329</w:t>
      </w:r>
      <w:r>
        <w:rPr>
          <w:rFonts w:ascii="Times New Roman"/>
          <w:b w:val="false"/>
          <w:i w:val="false"/>
          <w:color w:val="ff0000"/>
          <w:sz w:val="28"/>
        </w:rPr>
        <w:t xml:space="preserve"> (алғашқы ресми жарияланғаннан күнінен кейін күнтізбелік он күн өткен соң қолданысқа енгізіледі); 12.04.2022 </w:t>
      </w:r>
      <w:r>
        <w:rPr>
          <w:rFonts w:ascii="Times New Roman"/>
          <w:b w:val="false"/>
          <w:i w:val="false"/>
          <w:color w:val="ff0000"/>
          <w:sz w:val="28"/>
        </w:rPr>
        <w:t>№ 93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Тармақ нөмірі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 түрі (оның ішінде электрондық цифрлық қолтаңбамен куәландырылған электрондық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сақталу мерзімі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Басқару жүйесін ұйымдастыру</w:t>
            </w:r>
          </w:p>
          <w:p>
            <w:pPr>
              <w:spacing w:after="20"/>
              <w:ind w:left="20"/>
              <w:jc w:val="both"/>
            </w:pPr>
            <w:r>
              <w:rPr>
                <w:rFonts w:ascii="Times New Roman"/>
                <w:b w:val="false"/>
                <w:i w:val="false"/>
                <w:color w:val="000000"/>
                <w:sz w:val="20"/>
              </w:rPr>
              <w:t>
1.1. Норма шығармашылық және басқару қызметі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актілер (Қазақстан Республикасының Конституциясына өзгерістер мен толықтырулар енгізетін заңдар, конституциялық заңдар, кодекстер, шоғырландырылған заңдар, заңдар, Қазақстан Республикасы Парламентінің қаулылары, Қазақстан Республикасы Парламенті Сенаты мен Мәжілісінің қаулылары)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Заңға тәуелді нормативтік құқықтық актілер (Қазақстан Республикасы Президентінің нормативтік құқықтық жарлықтары, Қазақстан Республикасы Үкіметінің нормативтік құқықтық қаулылары, Қазақстан Республикасы Конституциялық Кеңесінің, Жоғарғы Сотының нормативтік қаулылары, Қазақстан Республикасы Орталық сайлау комиссиясының, Қазақстан Республикасының республикалық бюджетінің атқарылуын бақылау жөніндегі Есеп комитетінің, Қазақстан Республикасы Ұлттық Банкінің және өзге де орталық мемлекеттік органдардың нормативтік құқықтық қаулылары, Қазақстан Республикасы министрлерінің және өзге де орталық мемлекеттік органдар басшыларының нормативтік құқықтық бұйрықтары, орталық мемлекеттік органдардың ведомстволары басшыларының нормативтік құқықтық бұйрықтары, мәслихаттардың нормативтік құқықтық шешімдері, әкімдіктердің нормативтік құқықтық қаулылары, әкімдердің нормативтік құқықтық шешімдері мен тексеру комиссияларының нормативтік құқықтық қаулылары):</w:t>
            </w:r>
          </w:p>
          <w:p>
            <w:pPr>
              <w:spacing w:after="20"/>
              <w:ind w:left="20"/>
              <w:jc w:val="both"/>
            </w:pPr>
            <w:r>
              <w:rPr>
                <w:rFonts w:ascii="Times New Roman"/>
                <w:b w:val="false"/>
                <w:i w:val="false"/>
                <w:color w:val="000000"/>
                <w:sz w:val="20"/>
              </w:rPr>
              <w:t>
1) қабылдау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мемлекеттік тіркеу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және заңға тәуелді нормативтік құқықтық актілердің жобалары (түсіндірме жазбалар, анықтама-негіздемелер, келісу парақтары және басқа құжаттар):</w:t>
            </w:r>
          </w:p>
          <w:p>
            <w:pPr>
              <w:spacing w:after="20"/>
              <w:ind w:left="20"/>
              <w:jc w:val="both"/>
            </w:pPr>
            <w:r>
              <w:rPr>
                <w:rFonts w:ascii="Times New Roman"/>
                <w:b w:val="false"/>
                <w:i w:val="false"/>
                <w:color w:val="000000"/>
                <w:sz w:val="20"/>
              </w:rPr>
              <w:t>
1) әзірленген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жері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қабылданған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құқықтық актілердің жобаларын дайындау жоспарлары (перспективалық, ағымдағы):</w:t>
            </w:r>
          </w:p>
          <w:p>
            <w:pPr>
              <w:spacing w:after="20"/>
              <w:ind w:left="20"/>
              <w:jc w:val="both"/>
            </w:pPr>
            <w:r>
              <w:rPr>
                <w:rFonts w:ascii="Times New Roman"/>
                <w:b w:val="false"/>
                <w:i w:val="false"/>
                <w:color w:val="000000"/>
                <w:sz w:val="20"/>
              </w:rPr>
              <w:t>
1) бекітілген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әзірленген және қабылданған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Республикасы Премьер-Министрінің өкімдері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Республикасы Парламенті палаталары Төрағаларының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 және оларды орындау жөніндегі құжаттар (хаттар, анықтамалар, қорытындылар және басқа құжаттар):</w:t>
            </w:r>
          </w:p>
          <w:p>
            <w:pPr>
              <w:spacing w:after="20"/>
              <w:ind w:left="20"/>
              <w:jc w:val="both"/>
            </w:pPr>
            <w:r>
              <w:rPr>
                <w:rFonts w:ascii="Times New Roman"/>
                <w:b w:val="false"/>
                <w:i w:val="false"/>
                <w:color w:val="000000"/>
                <w:sz w:val="20"/>
              </w:rPr>
              <w:t>
1) тапсырманы орындау үшін жауапты мемлекеттік органда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Тапсырмада көрсетілген барлық мемлекеттік органдар (ұйымдар) тапсырманы орындау үшін жауапты болып табылатын жағдайларда, олар Қазақстан Республикасы Президентінің Әкімшілігіне тапсырманы орындау жөніндегі құжаттарды қағаз жеткізгіште және олармен бірдей электрондық құжаттар түрінде ұсынады.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бірлесіп орындаушы мемлекеттік органда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орынбасаларыныңтапсырмалары және оларды орындау жөніндегі құжаттар (хаттар, анықтамалар,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 басшыларының тапсырмалары және оларды орындау жөніндегі құжаттар (хаттар,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 орындау жөніндегі құжаттар (хаттар, жазбахаттар,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органдарға енгізілген бастамалық ұсыныстар және оларды әзірлеу жөніндегі құжаттар (хаттар, қорытындылар,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экономикалық аймақтар құру туралы құжаттар (өтінімдер, келісімдер, негіздемелер,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 (бұйрықтары мен өкімдері):</w:t>
            </w:r>
          </w:p>
          <w:p>
            <w:pPr>
              <w:spacing w:after="20"/>
              <w:ind w:left="20"/>
              <w:jc w:val="both"/>
            </w:pPr>
            <w:r>
              <w:rPr>
                <w:rFonts w:ascii="Times New Roman"/>
                <w:b w:val="false"/>
                <w:i w:val="false"/>
                <w:color w:val="000000"/>
                <w:sz w:val="20"/>
              </w:rPr>
              <w:t>
1) негізгі (өндірістік) қызмет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құрам бойынша (жұмысқа қабылдау (тағайындау, оқуға қабылдау), жұмыстан босату (шығару), ауысу, аттестаттау, білім алу, атақтар (шендер) беру, тегінің (әкесінің атын) өзгергені, марапаттау, еңбекақы төлеу, сыйақы беру, төлемдер, жәрдемақылар, мемлекеттік қызметке кір келтіретін тәртіптік жазалар қолдану мен алып тастау туралы);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жеке құрам бойынша (іссапарлар, демалыстар, көтермелеу, біліктілікті арттыру, мемлекеттік қызметке кір келтіретін тәртіптік жазаларды қоспағанда, тәртіптік жазалар қолдану мен алып тастау туралы)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актілерінің (бұйрықтары мен өкімдері)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актілеріне негіздер (бұйрықтар мен өкімдер) және олардың құжаттары (анықтамалар, өтініштер,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басшысының нормативтік емес құқықтық актілерін (бұйрықтары мен өкімдері) орындау туралы құжаттар (анықтамалар, есептер, жазбахаттар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Мыналардың хаттамалары, шешімдері, ұсыныстары, қорытындылары, стенограммалары (аудиовизуалды жазбалар) және оларға қатысты құжаттар (анықтамалар, қорытындылар, баяндамалар және басқа құжаттар):</w:t>
            </w:r>
          </w:p>
          <w:p>
            <w:pPr>
              <w:spacing w:after="20"/>
              <w:ind w:left="20"/>
              <w:jc w:val="both"/>
            </w:pPr>
            <w:r>
              <w:rPr>
                <w:rFonts w:ascii="Times New Roman"/>
                <w:b w:val="false"/>
                <w:i w:val="false"/>
                <w:color w:val="000000"/>
                <w:sz w:val="20"/>
              </w:rPr>
              <w:t>
1)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Кеңесінің, Қазақстан Республикасы Қауіпсіздік Кеңесінің, Қазақстан Республикасының Жоғары Сот Кеңесінің, Қазақстан Республикасының Ұлттық қорын басқару кеңесінің, Қазақстан халқы Ассамблеясының отырыстарының;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Қазақстан Республикасы Парламенті және оның палаталарының, Қазақстан Республикасы Парламенті палаталарының тұрақты комитеттері мен комиссияларының, Қазақстан Республикасы Парламенті мен оның палаталары жанындағы консультативтік-кеңесші органдар отырыстарының;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Қазақстан Республикасы Үкіметінің, Қазақстан Республикасының Үкіметі жанындағы консультативтік-кеңесші органдары отырыстарының, Қазақстан Республикасы Премьер-Министрінің және оның орынбасарларының, Қазақстан Республикасы Премьер-Министрі Кеңсесі Басшысының кеңестерінің;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Қазақстан Республикасы Орталық сайлау комиссиясының, аумақтық, округтік және учаскелік сайлау комиссиялары отырыстарының;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қоғамдық кеңестердің, тұрақты комиссиялардың, алқалардың, орталық мемлекеттік органдардың және жергілікті атқарушы органдардың өзге де консультативтік-кеңесші органдары отырыстарының;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мәслихат сессиялары мен оның органдарының, мәслихаттың тұрақты және уақытша комиссиялары отырыстарының;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республикалық бюджеттік комиссияның, облыстық, республикалық маңызы бар қалалардың, астананың, ауданның (облыстық маңызы бар қаланың) бюджеттік комиссиялары отырыстарының;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акционерлердің жалпы жиналыстарының, акционерлік қоғамның директорлар кеңесінің, шаруашылық серіктестіктер құрылтайшыларының (қатысушыларының);;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ұйымның комиссиялары, кеңестері, алқалық, атқарушы және консультативтік-кеңесші органдарының;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ұйымның жұмыс топтарының, уақытша комиссияларының;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ұйым жұмыскерлерінің жалпы жиналыстарының (конференцияларының);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жария тыңдаулардың;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азаматтардың жиналыстарының (жиындарының);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ұйым басшысындағы аппараттық (жедел) кеңестердің;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ұйымның құрылымдық бөлімшелері жұмыскерлерінің кеңестерінің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салалық съездер, симпозиумдар, конгрестер, конференциялар, кеңестер, семинарлар, конкурстар, мерейтойлық, салтанатты және басқа да іс-шараларды жүргізу бойынша құжаттар (қаулылар, шешімдер,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Стандарттау бойынша нормативтік құжаттар (стандарттар, қағидалар,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Ұсынымдар (оның ішінде әдістемелік), нұсқаулар, жадынамалар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Ұсыныстар (оның ішінде әдістемелік), қағидалар, нұсқаулықтар, нұсқаулар, жадынамалар және оларды әзірлеу жөніндегі құжаттардың жобалары (қорытындылар, ұсыныстар,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Парламенті палаталары Төрағалары және олардың орынбасарларымен, Қазақстан Республикасы Премьер-Министрімен, Қазақстан Республикасы Мемлекеттік хатшысымен, Қазақстан Республикасы Президенті Әкімшілігі Басшысымен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Премьер-Министрімен, Қазақстан Республикасы Премьер-Министрінің орынбасарларымен, Қазақстан Республикасы Президенті Әкімшілігі Басшысының орынбасарларымен, Қазақстан Республикасы Премьер-Министрі Кеңсесі Басшысымен және оның орынбасаларымен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Жоғары тұрған мемлекеттік органдармен, жоғары тұрған ұйымдармен қызметтің негізгі бағыттары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Ведомствоға қарасты (бағынысты) ұйымдармен, аумақтық органдармен және басқа да ұйымдармен қызметтің негізгі бағыттары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қызметі бойынша құжаттар (анықтамалар, мағлұматтар, мәліметтер, жазба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ұйымдастыру мәселелері бойынша құжаттар (анықтамалар,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1.2. Бақылау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Тексерулер жүргізу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Тексерулер жүргізудің жартыжылдық жиынтық кестесі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бақылау және қадағалауды өткізу және нәтижелері, анықталған бұзушылықтарды жою жөніндегі шаралар туралы құжаттар (актілер, келіспеулер,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Келушілер мен тексерулерді, ревизияларды, зерттеулерді, олардың шешімдерін, айқындамаларын, ұйғарымдарын, актілерін, қорытындыларын есепке алу (тіркеу) журналдары,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құжаттар (анықтамалар,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 мен сауалдары, оларды қарау жөніндегі құжаттар (анықтамалар, мәліметтер,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 қарау жөніндегі жұмыстың жай-күйі туралы құжаттар (есептер,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заңды тұлғалардың өкілдерін 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электрондық жүйе</w:t>
            </w:r>
          </w:p>
          <w:p>
            <w:pPr>
              <w:spacing w:after="20"/>
              <w:ind w:left="20"/>
              <w:jc w:val="both"/>
            </w:pPr>
            <w:r>
              <w:rPr>
                <w:rFonts w:ascii="Times New Roman"/>
                <w:b w:val="false"/>
                <w:i w:val="false"/>
                <w:color w:val="000000"/>
                <w:sz w:val="20"/>
              </w:rPr>
              <w:t>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және заңды тұлғалардың өкілдерін қабылдау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Жаңасына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Әдеп жөніндегі уәкілдің құжаттары (жазба хаттары, анықтамалар,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1.3. Аудит және қаржылық бақылау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 құжаттар (жоспарлар, бағдарламалар, аудиторлық есеп немесе қаржы есептілігі бойынша аудиторлық есеп (аудиторлық қорытындылар), ұсынымдар, хабарламалар, қарсылықтар, хат алмасу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ішкі тексерістері үшін – 5 жыл 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бухгалтерлік есептілігі міндетті аудитке жататын ұйымдар қызметінің критерийлері (көрсеткіштер жүйесі)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өткізу стандарттары, әдістемелері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Аудиторлық қызмет көрсету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 Басқарудың ұйымдастырушылық негіздері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қызметінің негізгі бағыттары бойынша тізбелер (деректер қоры, тізілімдер, жинақтар, каталогтар, кадастрлар және басқалары)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Тізбені жүргізу функциясын атқаратын ұйымда сақталады</w:t>
            </w:r>
          </w:p>
          <w:p>
            <w:pPr>
              <w:spacing w:after="20"/>
              <w:ind w:left="20"/>
              <w:jc w:val="both"/>
            </w:pPr>
            <w:r>
              <w:rPr>
                <w:rFonts w:ascii="Times New Roman"/>
                <w:b w:val="false"/>
                <w:i w:val="false"/>
                <w:color w:val="000000"/>
                <w:sz w:val="20"/>
              </w:rPr>
              <w:t>
Тиісті электрондық жүйе</w:t>
            </w:r>
          </w:p>
          <w:p>
            <w:pPr>
              <w:spacing w:after="20"/>
              <w:ind w:left="20"/>
              <w:jc w:val="both"/>
            </w:pPr>
            <w:r>
              <w:rPr>
                <w:rFonts w:ascii="Times New Roman"/>
                <w:b w:val="false"/>
                <w:i w:val="false"/>
                <w:color w:val="000000"/>
                <w:sz w:val="20"/>
              </w:rPr>
              <w:t>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 мемлекеттік (есептік) тіркеу (қайта тіркеу), құрылтай құжаттарына енгізілген өзгерістер мен толықтыруларды мемлекеттік тіркеу туралы құжаттар (ұйымды құру туралы шешім, мемлекеттік (есептік) тіркеу туралы өтініш (хабарлама), құрылтай және құқық белгілеу құжаттары, заңды тұлғаларды, оның филиалдарын (өкiлдiктерін) есептiк тiркегенi үшін бюджетке тіркеу алымы төленгенін растайтын түбіртек немесе өзге де құжат,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Қызметі тоқтатылғаннан кейін.</w:t>
            </w:r>
          </w:p>
          <w:p>
            <w:pPr>
              <w:spacing w:after="20"/>
              <w:ind w:left="20"/>
              <w:jc w:val="both"/>
            </w:pPr>
            <w:r>
              <w:rPr>
                <w:rFonts w:ascii="Times New Roman"/>
                <w:b w:val="false"/>
                <w:i w:val="false"/>
                <w:color w:val="000000"/>
                <w:sz w:val="20"/>
              </w:rPr>
              <w:t>
Тіркеуші органда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 тіркеу есебінен шығару туралы құжаттар (тіркеу есебінен шығару туралы өтініш, шешім, заңды тұлғалардың таратылуы, кредиторлардың талаптарды мәлiмдеу тәртiбi мен мерзiмдерi туралы ақпараттың Әдiлет министрлiгiнiң ресми баспасөз басылымдарында жарияланғанын растайтын құжат, шағын және орта кәсіпкерлік субъектілері болып табылатын заңды тұлғаларды қоспағанда, заңды тұлға қызметінің тоқтатылуын мемлекеттік тіркегені үшін бюджетке тіркеу алымы төленгенін растайтын түбіртек немесе өзге де құжат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Тіркеу есебінен алынғаннан кейін.</w:t>
            </w:r>
          </w:p>
          <w:p>
            <w:pPr>
              <w:spacing w:after="20"/>
              <w:ind w:left="20"/>
              <w:jc w:val="both"/>
            </w:pPr>
            <w:r>
              <w:rPr>
                <w:rFonts w:ascii="Times New Roman"/>
                <w:b w:val="false"/>
                <w:i w:val="false"/>
                <w:color w:val="000000"/>
                <w:sz w:val="20"/>
              </w:rPr>
              <w:t>
Тіркеуші органда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органында тіркеу есебіне қою, тіркелу және есептен шығару туралы құжаттар (өтініштер, хабарламалар,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Тіркеу есебінен алынғаннан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меншік құқығын, мүлікті иелену, пайдалану құқығын беретін фирмалық атауларды, тауар белгілерін (қызмет көрсету белгілерін, эмблемаларды, логотиптерді) тіркеу (қайта тіркеу) куәліктері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және жеке тұлғалардың меншік құқығын, мүлікті иелену, пайдалану құқығын белгілеу мәселелері бойынша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құқығына, мүлікті иелену, пайдалану құқығын сертификаттар (актілер) беру құжаттары (өтінімдер, қорытындылар,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Әкімшілік-аумақтық бірліктер шекараларын бекіту жөніндегі құжаттар (шекараның сипаттамалары, сұлбалар,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Елді мекендердің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салынатын объектілерге берілетін мекен-жайлар туралы құжаттар (шешімдер, анықтамалар,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 (филиалдар, өкілдіктер) туралы жарғылар, құрылтай шарттар,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Ұйымда таратылғанға дейін сақталады.</w:t>
            </w:r>
          </w:p>
          <w:p>
            <w:pPr>
              <w:spacing w:after="20"/>
              <w:ind w:left="20"/>
              <w:jc w:val="both"/>
            </w:pPr>
            <w:r>
              <w:rPr>
                <w:rFonts w:ascii="Times New Roman"/>
                <w:b w:val="false"/>
                <w:i w:val="false"/>
                <w:color w:val="000000"/>
                <w:sz w:val="20"/>
              </w:rPr>
              <w:t>
Тіркеуші органда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ережелері, нұсқаулықтары, қағидалары </w:t>
            </w:r>
          </w:p>
          <w:p>
            <w:pPr>
              <w:spacing w:after="20"/>
              <w:ind w:left="20"/>
              <w:jc w:val="both"/>
            </w:pPr>
            <w:r>
              <w:rPr>
                <w:rFonts w:ascii="Times New Roman"/>
                <w:b w:val="false"/>
                <w:i w:val="false"/>
                <w:color w:val="000000"/>
                <w:sz w:val="20"/>
              </w:rPr>
              <w:t xml:space="preserve">
(оның ішінде еңбек тәртібінің қағидалары) </w:t>
            </w:r>
          </w:p>
          <w:p>
            <w:pPr>
              <w:spacing w:after="20"/>
              <w:ind w:left="20"/>
              <w:jc w:val="both"/>
            </w:pPr>
            <w:r>
              <w:rPr>
                <w:rFonts w:ascii="Times New Roman"/>
                <w:b w:val="false"/>
                <w:i w:val="false"/>
                <w:color w:val="000000"/>
                <w:sz w:val="20"/>
              </w:rPr>
              <w:t>
1) әзірлеу және бекіту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басқа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алқа, консультативтік-кеңесші органдары туралы ережелер (сараптамалық, ғылыми, әдістемелік және басқалары)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Мәліметжәнежұмыстабасшылыққаалуүшінжолданған - қажеттілігіөткенгедейін.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жобалары және оларды әзірлеу жөніндегі құжаттар (қорытындылар, ұсыныстар,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мүддесін білдіру мақсатында ұйым басшысымен берілген сенімхаттар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мемлекеттік басқарудың базалық құрылымы</w:t>
            </w:r>
          </w:p>
          <w:p>
            <w:pPr>
              <w:spacing w:after="20"/>
              <w:ind w:left="20"/>
              <w:jc w:val="both"/>
            </w:pPr>
            <w:r>
              <w:rPr>
                <w:rFonts w:ascii="Times New Roman"/>
                <w:b w:val="false"/>
                <w:i w:val="false"/>
                <w:color w:val="000000"/>
                <w:sz w:val="20"/>
              </w:rPr>
              <w:t>
1) әзірлеу және бекіту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басқа ұйымда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мекемелердің, аумақтық органдар мен ведомстволық бағынысты ұйымдардың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 жүйесін жетілдіру туралы құжаттар (жоспарлар, негіздемелер, есептеулер мен басқа құжаттар)</w:t>
            </w:r>
          </w:p>
          <w:p>
            <w:pPr>
              <w:spacing w:after="20"/>
              <w:ind w:left="20"/>
              <w:jc w:val="both"/>
            </w:pPr>
            <w:r>
              <w:rPr>
                <w:rFonts w:ascii="Times New Roman"/>
                <w:b w:val="false"/>
                <w:i w:val="false"/>
                <w:color w:val="000000"/>
                <w:sz w:val="20"/>
              </w:rPr>
              <w:t>
1) әзірлеу және бекіту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басқа ұйымда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штат кестелері және оларға өзгерістер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кестелердің жобалары, оларды әзірлеу мен оларға өзгерістер енгізу жөніндегі құжаттар (ұсыныстар, қорытындылар,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орналастыру (жұмыскерлердің штаттық-тізімдік құрамы)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қызметкерлерін іссапарға жіберу туралы құжаттар (бағдарламалар, тапсырмалар,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Ұзақ мерзімді шетелге іссапарлар – 10 жылСТК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 лауазымдарының номенклатурасы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Жаңамен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Лауазымдар лимитінің есептеулері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тұлғалардың алқалық, атқарушы және басқа да органдарының мүшелерімен жасалған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тұлғаның басшысы және лауазымды, жауапты және материалды жауапты тұлғалар ауысқанда жасалатын қабылдау-тапсыру актілері, олардың қосымшалары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Лауазымды, жауапты және материалды жауапты тұлға ауысқаннан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Құрылымдық бөлімшелердің заңды тұлғаның басшылығына ұсынатын құжаттары (баяндамалар, мағлұматар,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әкімшілік-ұйымдастырушылық қызметі туралы құжаттар (анықтамалар, жазбахаттар, проспектер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және оның бөлімшелерінің тарихы бойынша құжаттар (анықтамалар, шолулар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Лицензиялау бойынша құжаттар (өтініштер, хабарламалар,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Қызметтің жекелеген салалары бойынша құжаттар түрлері Қазақстан Республикасының заңнамасымен айқындалады. Лицензияның күші тоқтағаннан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 түрлері бойынша лицензиялар және олардың дубликаттары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Лицензияның күші тоқтағаннан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Деректер қорлары, тізбелер, тізілімдер, лицензияларды, рұқсаттарды, хабарламаларды тіркеу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Деректер, тізбелер, тізілімдер базасын жүргізу функциясын орындайтын ұйымда сақталады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қағидалары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қызметтер көрсету мониторингі бойынша құжаттар (анықтамалар, қорытындылар, шолулар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туралы құжаттар (өтініштер, хаттамалар,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Аккредиттеу, аттестаттау тоқтатылғаннан кейін. Хаттамалар, шешімдер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аттестатталуын жүзеге асыратын заңды тұлғаны аккредиттеу туралы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Аккредиттеуден өту туралы құжаттардың берілуін тіркеу журналдары,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Аттестаттаудан өту туралы туралы құжаттардың берілуін тіркеу журналдары,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Сертификаттау бойынша құжаттар (сәйкестік туралы декларация, хабарламалар,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Сертификаттың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 сертификаттары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Сертификаттың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Сәйкестікті ерікті растау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 сертификаттарын беру тізілімі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Қоғамдардың акцияларын ұстаушылардың тiзiлiмі, тізілімнен үзінді көшірмелер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Құнды қағаздарды иеленушілердің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Аффилирленген тұлғалардың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Дивиденд алуға құқығы бар тұлғалардың тізімдері, акционерлердің жалпы жиналысына қатысуға құқығы бар тұлғалардың тізімдері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Акционерлердің жалпы жиналысына қатысуға сенімхаттар (сенімхаттардың көшірмелері)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Жиналысқа қатысқаннан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(акциялар пакеттерін) қабылдау-тапсыру туралы құжаттар (сертификаттар, актілер,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Акционерлік қоғамның акцияларын, сондай-ақ акционерлік қоғамның акцияларына айырбасталатын өзге де эмиссиялық құнды қағаздарды, қоса берілген құжаттарымен сатып алу туралы міндетті ұсыныс құжаттарымен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Акциялармен және мемлекет меншігіндегі өзге де құнды қағаздармен операциялар бойынша – мемлекеттік мүлікті сату жөніндегі кешенді істердің құрамында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Бағалы қағаздарға қатысты құжаттары қоса берілген бәсекелестік ұсыныс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Акциялармен және мемлекет меншігіндегі өзге де құнды қағаздармен операциялар бойынша – мемлекеттік мүлікті сату жөніндегі кешенді істердің құрамында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 сатып алуды талап ету құқығы туралы құжаттар (өтініштер, хабарламалар,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Акциялармен және мемлекет меншігіндегі өзге де құнды қағаздармен операциялар бойынша – тұрақты, мемлекеттік мүлікті сату жөніндегі кешенді істердің құрамында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Акциялармен және басқа бағалы қағаздармен операциялар бойынша құжаттар (есептеулер, негіздемелер,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Мемлекет меншігіндегілер – тұрақты, мемлекеттік мүлікті сату жөніндегі кешенді істердің құрамында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Акцияларды және басқа бағалы қағаздарды сату-сатып алу туралы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 пакеттерін және басқа бағалы қағаздардың табысталуын растайтын табыстау өкімдері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Акциялармен және басқа бағалы қағаздармен операцияларды есепке алу журналдары, кітаптары, акционерлердің тізбелерінен үзінді көшірме беруді есепке алу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Үлестік меншік туралы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Эмитенттің есептері:</w:t>
            </w:r>
          </w:p>
          <w:p>
            <w:pPr>
              <w:spacing w:after="20"/>
              <w:ind w:left="20"/>
              <w:jc w:val="both"/>
            </w:pPr>
            <w:r>
              <w:rPr>
                <w:rFonts w:ascii="Times New Roman"/>
                <w:b w:val="false"/>
                <w:i w:val="false"/>
                <w:color w:val="000000"/>
                <w:sz w:val="20"/>
              </w:rPr>
              <w:t>
1) қаржылық (есептік) жылдың 1-тоқсаны үшін;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қаржылық (есептік) жылдың 2-4 тоқсандары үшін;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1-тоқсан үшін есептер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Акционерлендіру бойынша құжаттар (қол қою парақтары, өтінімдер,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Құнды қағаздарды шығару (қосымша шығару) туралы шешімдер, құнды қағаздардың проспектілері (эмиссияның проспектілері), құнды қағаздарды шығару (қосымша шығару) туралы шешімдерге өзгерістер және/немесе қосымшалар, бағалы қағаздарды шығарудың (қосымша шығарудың) қорытындысы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нарығында ашылуға тиіс ақпараттары бар хабарлар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Дау-дамай, келіспеушілік, қылмыстық және сот істерін қарау туындаған жағдайда – соңғы түпкілікті шешім шығарылғанға дейін сақталады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 нарығының кәсіпқой қатысушыларының ұйым туралы мәліметтерге өзгертулер енгізу туралы және ұйым жауапкер болған сот отырыстарына қатысуы туралы есептері:</w:t>
            </w:r>
          </w:p>
          <w:p>
            <w:pPr>
              <w:spacing w:after="20"/>
              <w:ind w:left="20"/>
              <w:jc w:val="both"/>
            </w:pPr>
            <w:r>
              <w:rPr>
                <w:rFonts w:ascii="Times New Roman"/>
                <w:b w:val="false"/>
                <w:i w:val="false"/>
                <w:color w:val="000000"/>
                <w:sz w:val="20"/>
              </w:rPr>
              <w:t>
1) жасалған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ұсынылған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Банкроттық туралы істер бойынша құжаттар (өтініштер, негіздемелер,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Құжаттар түрлерінің толық құрамы Қазақстан Республикасының заңнамасымен айқындалады.</w:t>
            </w:r>
          </w:p>
          <w:p>
            <w:pPr>
              <w:spacing w:after="20"/>
              <w:ind w:left="20"/>
              <w:jc w:val="both"/>
            </w:pPr>
            <w:r>
              <w:rPr>
                <w:rFonts w:ascii="Times New Roman"/>
                <w:b w:val="false"/>
                <w:i w:val="false"/>
                <w:color w:val="000000"/>
                <w:sz w:val="20"/>
              </w:rPr>
              <w:t>
Жұмыс аяқталған соң құжаттар тарату комиссиясымен тиісті мемлекеттік архивке таратылған ұйымның архивтік қорына беріледі.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Қайта қалпына келтіру істері бойынша құжаттар (өтініштер, негіздемелер,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Құжаттар түрлерінің толық құрамы Қазақстан Республикасының заңнамасымен айқындалады.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Борышкер-ұйымның активтерін, мүлкін сату туралы құжаттар (өкімдер, сату-сатып алу шарттары, тәуелсіз бағалаушылардың есеп берулері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Жылжымалы мүлік (жиһаз, автокөлік, ұйымдастыру техникасы және басқа мүліктер) – 5 жыл 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мәселелері бойынша құжаттар (хат алмасу, 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1.5. Ұйымның қызметін құқықтық қамтамасыз ету және азаматтық, қылмыстық, әкімшілік істер және әкімшілік құқық бұзушылық туралы істер бойынша іс жүргізу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 нормаларының сақталуы, қақтығыстар, дау-дамайлар, басқа құқықтық сипаттағы мәселелер туралы құжаттар (қаулылар, ұйғарымлар, актілер, шешімдер, хаттамалар, қорытындылар, сұрау салулар, өтініштер,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органдарына, соттарға берілетін құжаттар (өтініштер, талап арыздар, сенімхаттар, актілер, қолдау хаттар,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Түпкілікті шешім шығарылғаннан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қылмыстық, әкімшілік істер және әкімшілік құқық бұзушылық туралы істер бойынша сот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органдарының актілері (іс жүргізу шешімдері, қарсылықтары, қолдаухаттары, санкциялары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органдарымен, соттармен құқықтық қамтамасыз ету мәселелері жөнінде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Заңгерлік қызметтер көрсету туралы шарттар,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келісімнің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актілердің жобаларына құқықтық сараптама жүргізу жөніндегі (қорытындылар,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құқық бұзушылықтар бойынша құжаттар (хаттамалар, актілер, ұйғарымдар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құқықтық оқыту жүргізу бойынша құжаттар (бағдарламалар,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жұмысты ұйымдастыру және жай-күйі туралы құжаттар (шолулар,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мәселелер бойынша, оның ішінде заңнама нормаларын түсіндіру жөнінде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Сот істері бойынша құжаттар (өтініштер, сенімхаттар,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Түпкілікті шешім шығарылғаннан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Шағымдық және талапарыздық жұмыстар бойынша құжаттар (шғымдық хаттар, талапарыз өтініштер,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Түпкілікті шешім шығарылғаннан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1.6. Құжаттамалық қамтамасыз ету және құжаттарды сақтауды ұйымдастыру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мерзімдері көрсетілген салалық құжаттар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Үлгілік (тұрпаттық) істер номенклатурасы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істер номенклатурасы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xml:space="preserve">
Құрылымдық бөлімшелердің істер номенклатурасы – жаңамен ауыстырылғанға дейін, бірақ істерді ұйымның ведомстволық (жеке) архивіне өткізгеннен немесе істер номенклатурасы бойынша есепке алынған істер жойылғаннан кейін </w:t>
            </w:r>
          </w:p>
          <w:p>
            <w:pPr>
              <w:spacing w:after="20"/>
              <w:ind w:left="20"/>
              <w:jc w:val="both"/>
            </w:pPr>
            <w:r>
              <w:rPr>
                <w:rFonts w:ascii="Times New Roman"/>
                <w:b w:val="false"/>
                <w:i w:val="false"/>
                <w:color w:val="000000"/>
                <w:sz w:val="20"/>
              </w:rPr>
              <w:t>
3 жылдан бұрын емес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бақылаудан алу және олардың орындалу мерзімін ұзарту туралы құжаттар (жазбахаттар,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Бақылаудан алынғаннан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 корреспонденттер мекенжайларының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қайта жолдау қағидасының бұзылғаны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Жоюға бөлу туралы актілер:</w:t>
            </w:r>
          </w:p>
          <w:p>
            <w:pPr>
              <w:spacing w:after="20"/>
              <w:ind w:left="20"/>
              <w:jc w:val="both"/>
            </w:pPr>
            <w:r>
              <w:rPr>
                <w:rFonts w:ascii="Times New Roman"/>
                <w:b w:val="false"/>
                <w:i w:val="false"/>
                <w:color w:val="000000"/>
                <w:sz w:val="20"/>
              </w:rPr>
              <w:t>
1) Қазақстан Республикасының Мемлекеттік Елтаңбасы бейнеленген баспа-бланкі өнімдерінің бүлінген, пайдаланылмаған даналарын;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Қазақстан Республикасының Мемлекеттік Елтаңбасы бейнеленген мөрлерді және мөртабандарды;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құжаттарды қорғау құралдарын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қол жетімділігі шектелген мәліметтерді (мемлекеттік құпияларды, коммерциялық және өзге дезаңмен қорғалатын құпияны) қорғау жөніндегі іс-шаралар жоспары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ақпаратты иеленушілерді есепке алу және қызмет көрсетуге қабылдау жөніндегі құжаттар (тізімдер, өтінімдер,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Есептен шығарылғаннан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 жетімділігі шектелген мәліметтерді (мемлекеттік құпияларды, коммерциялық және өзге дезаңмен қорғалатын құпияны) жарияламау туралы міндеттеме қабылдаған тұлғалардың құжаттары (тізімдер, міндеттемелер, қолхаттар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Жұмыскер жұмыстан шыққаннан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етуді жетілдіру, автоматтандырылған жүйелер мен бағдарламалық өнімдерді жобалау, әзірлеу, ендіру, пайдалану, сүйемелдеу, жетілдіру туралы құжаттар (актілер, анықтамалар, мағлұматтар,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 және құжаттарды архивтік сақтау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жіберу тізілімдері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 тіркеу кітаптары, карточкалары, журналдары (автоматтандырылған ақпарат жүйесіндегі электрондық тіркеу-бақылау нысандары):</w:t>
            </w:r>
          </w:p>
          <w:p>
            <w:pPr>
              <w:spacing w:after="20"/>
              <w:ind w:left="20"/>
              <w:jc w:val="both"/>
            </w:pPr>
            <w:r>
              <w:rPr>
                <w:rFonts w:ascii="Times New Roman"/>
                <w:b w:val="false"/>
                <w:i w:val="false"/>
                <w:color w:val="000000"/>
                <w:sz w:val="20"/>
              </w:rPr>
              <w:t>
1) заңнамалық актілерді және заңға тәуелді нормативтік құқықтық актілерді;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Ұйымда сақталады.</w:t>
            </w:r>
          </w:p>
          <w:p>
            <w:pPr>
              <w:spacing w:after="20"/>
              <w:ind w:left="20"/>
              <w:jc w:val="both"/>
            </w:pP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ұйым басшысының негізгі қызмет бойынша (өндірістік) нормативтік емес құқықтық актілерін (бұйрықтар мен өкімдерді);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Ұйымда сақталады.</w:t>
            </w:r>
          </w:p>
          <w:p>
            <w:pPr>
              <w:spacing w:after="20"/>
              <w:ind w:left="20"/>
              <w:jc w:val="both"/>
            </w:pP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ұйым басшысының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 нормативтік емес құқықтық актілерін (бұйрықтар мен өкімдерді);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Ұйымда сақталады.</w:t>
            </w:r>
          </w:p>
          <w:p>
            <w:pPr>
              <w:spacing w:after="20"/>
              <w:ind w:left="20"/>
              <w:jc w:val="both"/>
            </w:pP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кіріс, шығыс және ішкі құжаттарды;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құжаттардың орындалуын;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телеграммаларды, телефонхаттарды, факстерді, сөйлесулерге өтінімдерді;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аудиовизуалды құжаттарды;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Ұйымда сақталады.</w:t>
            </w:r>
          </w:p>
          <w:p>
            <w:pPr>
              <w:spacing w:after="20"/>
              <w:ind w:left="20"/>
              <w:jc w:val="both"/>
            </w:pP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құжаттарды ксреокөшімелеуге өтінімдерді, тапсырыстарды, нарядтарды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Елтаңбасы бейнеленген баспа-бланк өнімдерін, мөрлер мен мөртабандар жасауға өтінімдер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 есепке алу және беру журналдары, кітаптары:</w:t>
            </w:r>
          </w:p>
          <w:p>
            <w:pPr>
              <w:spacing w:after="20"/>
              <w:ind w:left="20"/>
              <w:jc w:val="both"/>
            </w:pPr>
            <w:r>
              <w:rPr>
                <w:rFonts w:ascii="Times New Roman"/>
                <w:b w:val="false"/>
                <w:i w:val="false"/>
                <w:color w:val="000000"/>
                <w:sz w:val="20"/>
              </w:rPr>
              <w:t>
1) Қазақстан Республикасының Мемлекеттік Елтаңбасы бейнеленген баспа-бланк өнімдерін;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Қазақстан Республикасының Мемлекеттік Елтаңбасы бейнеленген мөрлер мен мөртабандарды және арнайы мөрқалып бояуларын;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арнайы сиямен толтырылған ұшты автоқаламдарды және басқа да тауарларды;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жекелеген парақтарды, сызбаларды, арнайы блокноттарды, фотонегативтерді, фотосуреттерді, магнитті таспаларды, кино- және бейне үлдірлерді, аудиокассеталарды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құралдардың жай-күйі, техникалық құралдар мен бағдарламаларды орнату, техникалық құралдарды жөндеу жұмыстарын жүргізу туралы құжаттар (актілер, анықтамалар, өтінімдер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ұсыну, аса маңызды, өте құпия және құпия мәліметтерге рұқсат беру және қол жеткізуді ресімдеу және беру жөніндегі құжаттар (сауалнамалар, карточкалар, талаптар, жолдамалар, міндеттемелер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Жұмыскер жұмыстан шыққаннан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қол жетімділік санаттарына жатқызу жөніндегі құжаттар, коммерциялық құпияны құрайтын ақпаратты сақтау және пайдалану шарттары (қағидалар, тізбелер, жазылымдар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Мәліметтерге қатысты қол жетімділікке қойылған шектеу алынып тасталғаннан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қорғау жөніндегі нормативтік (өкімдік) және пайдалану-техникалық құжаттама (нұсқаулықтар, ережелер және басқа құжаттама)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және олардың құрал-жабдықтарын орналастыру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құпия болып табылатын мәліметтері бар құжаттарды есепке алу, сақтау және олармен жұмыс жасау және құпиялылық режимін қамтамасыз ету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деректер базасын сүйемелдеу, дамыту бойынша құжаттар (жобалар, хаттамалар, анықтамалар,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ақпаратты қорғаудың жай-күйі туралы құжаттар (актілер, қорытындылар,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Конфиденциалды ақпараттың криптографиялық қорғалуын ұйымдастыру сұлбасы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ақпараты бар дербес компьютерлер парольдарының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Ақпараттың криптографиялық қорғау құралдарын және негізгі ақпараты бар машина тасымалдаушыларды жою туралы актілер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резервтік көшірмелеу жөніндегі жұмыстар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журналдары, кітаптары:</w:t>
            </w:r>
          </w:p>
          <w:p>
            <w:pPr>
              <w:spacing w:after="20"/>
              <w:ind w:left="20"/>
              <w:jc w:val="both"/>
            </w:pPr>
            <w:r>
              <w:rPr>
                <w:rFonts w:ascii="Times New Roman"/>
                <w:b w:val="false"/>
                <w:i w:val="false"/>
                <w:color w:val="000000"/>
                <w:sz w:val="20"/>
              </w:rPr>
              <w:t>
1) электрондық ақпарат тасымалдағыштарды, ақпараттарды рұқсат етілмеген әрекеттерден сақтайтын бағдарламалық-техникалық құралдарды, құпия ақпаратпен жұмыс істеуге арналған қатты дискідегі жинақтаушыларды;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ақпаратты криптографиялық қорғау құралдарын, пайдалану және техникалық құжаттарын және негізгі құжаттарды даналап есепке алу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істерді уақытша пайдалануға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температура мен ылғалдықты өлшеу приборларының көрсеткіштерін тіркеуді;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ақпаратты криптографиялық қорғау құралдарына кілттік тасымалдағыштарды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Кілтті ауыстырғаннан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деректер базасын көшірмелеуді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кілттерінің сертификаттары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қолтаңбаларды құру және жою туралы құжаттар (өтініштер, сертификаттар, хабарламалар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берілген тіркеу куәліктерін есепке алу журналдары (тізбелері, тізілімдері)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есепке алу құжаттары (архивтік қорлардың тізімдері, архивтік қорлардың парақтары, ұйымдардың ведомстволық (жеке меншікті) архивтерінің паспорттары, сақтауға келмейтін құжаттарды жоюға бөлу туралы, мемлекеттік сақтауға қабылдау-тапсыру актілері және басқа құжаттары)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Құқықтық мұрагерлері жоқ ұйымдар таратылғанда жағдайда тұрақты мемлекеттік сақтауға тапсырылады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Істер тізімдемелері:</w:t>
            </w:r>
          </w:p>
          <w:p>
            <w:pPr>
              <w:spacing w:after="20"/>
              <w:ind w:left="20"/>
              <w:jc w:val="both"/>
            </w:pPr>
            <w:r>
              <w:rPr>
                <w:rFonts w:ascii="Times New Roman"/>
                <w:b w:val="false"/>
                <w:i w:val="false"/>
                <w:color w:val="000000"/>
                <w:sz w:val="20"/>
              </w:rPr>
              <w:t>
1) тұрақты сақталатын (бекітілген);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құрам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Істер жойылғаннан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уақытша сақталатын (10 жылға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Істер жойылғаннан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уақытша сақталатын (10 жылдан аса)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Істер жойылғаннан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Топографиялық көрсеткіштер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Құжаттармен танысуға рұқсат беру туралы құжаттар (өтініштер, рұқсаттар,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 мен істерді, тізімдемелерді уақытша пайдалануға беруді (құжаттар мен істерді алуды) есепке алу құжаттары (қаулылар, актілер, талаптар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Құжаттар қайтарылғаннан кейін.</w:t>
            </w:r>
          </w:p>
          <w:p>
            <w:pPr>
              <w:spacing w:after="20"/>
              <w:ind w:left="20"/>
              <w:jc w:val="both"/>
            </w:pPr>
            <w:r>
              <w:rPr>
                <w:rFonts w:ascii="Times New Roman"/>
                <w:b w:val="false"/>
                <w:i w:val="false"/>
                <w:color w:val="000000"/>
                <w:sz w:val="20"/>
              </w:rPr>
              <w:t>
Істерді өзге ұйымдарға уақытша пайдалануға беру актілері үшін – 5 жыл 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анықтамаларды, архивтік құжаттардың көшірмелерін, архивтік құжаттардан үзінді көшірмелер беруді тіркеу кітаптары, журналдары, карточкалары,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электрондық жүйе</w:t>
            </w:r>
          </w:p>
          <w:p>
            <w:pPr>
              <w:spacing w:after="20"/>
              <w:ind w:left="20"/>
              <w:jc w:val="both"/>
            </w:pPr>
            <w:r>
              <w:rPr>
                <w:rFonts w:ascii="Times New Roman"/>
                <w:b w:val="false"/>
                <w:i w:val="false"/>
                <w:color w:val="000000"/>
                <w:sz w:val="20"/>
              </w:rPr>
              <w:t>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сұрау салулары бойынша берілген архивтік анықтамалар, архивтік құжаттардың көшірмелері, архивтік құжаттардан үзінді көшірмелер, олардың құжаттары (өтініштер, сұрау салулар, анықтамалар,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w:t>
            </w:r>
          </w:p>
          <w:p>
            <w:pPr>
              <w:spacing w:after="20"/>
              <w:ind w:left="20"/>
              <w:jc w:val="both"/>
            </w:pPr>
            <w:r>
              <w:rPr>
                <w:rFonts w:ascii="Times New Roman"/>
                <w:b w:val="false"/>
                <w:i w:val="false"/>
                <w:color w:val="000000"/>
                <w:sz w:val="20"/>
              </w:rPr>
              <w:t>
1) құпия сипаттағы мәліметі бар құжаттардың даналарын (көшірмелерін);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Шектеу грифі (белгісі) алынғаннан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құпия сипаттағы мәліметі бар электрондық тасымалдағыштарды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2. Болжау және жоспарлау</w:t>
            </w:r>
          </w:p>
          <w:p>
            <w:pPr>
              <w:spacing w:after="20"/>
              <w:ind w:left="20"/>
              <w:jc w:val="both"/>
            </w:pPr>
            <w:r>
              <w:rPr>
                <w:rFonts w:ascii="Times New Roman"/>
                <w:b w:val="false"/>
                <w:i w:val="false"/>
                <w:color w:val="000000"/>
                <w:sz w:val="20"/>
              </w:rPr>
              <w:t>
2.1. Болжау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Республикасындағы мемлекеттік жоспарлау жүйесінің құжаттары (Қазақстанның 2050 жылға дейінгі даму стратегиясы, Қазақстан Республикасының 10 жылға арналған стратегиялық даму жоспары, Елді аумақтық-кеңістікте дамытудың болжамды схемасы, Қазақстан Республикасы Ұлттық қауіпсіздігінің стратегиясы, Әлеуметтік-экономикалық даму болжамы, мемлекеттік бағдарламалар, үкіметтік бағдарламалар, мемлекеттік органдардың стратегиялық жоспарлары, өңірлерді дамытудың бағдарламалары, ұлттық басқарушы холдингтердің, ұлттық холдингтердің және жарғылық капиталына мемлекет қатысатын ұлттық компаниялардың даму стратегиялары)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Президентінің жолдаулары, әлеуметтік-экономикалық және ғылыми-техникалық дамудың мемлекеттік, салалық (секторлық), өңірлік бағдарламалары, стратегиялары,тұжырымдамалары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Президенті жолдауларының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ғылыми-техникалық дамудың мемлекеттік, салалық (секторалдық), өңірлік бағдарламалардың, стратегиялардың, тұжырымдамалардың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(Жалпыұлттық ұлт жоспарын),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іске асыру бойынша іс-шаралар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іске асыру бойынша іс-шаралар жоспарларының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түзету және орындау бойынша құжаттар (есептер, ақпарат,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 жоспарлары, ұлттық компаниялар мен республикалық мемлекеттік кәсіпорындардың және мемлекеттің қатысуымен акционерлік қоғамдардың даму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 жоспарларының жобалары, ұлттық компаниялардың, республикалық мемлекеттік кәсіпорындардың және мемлекеттің қатысуымен акционерлік қоғамдардың даму жоспарларының жобалары:</w:t>
            </w:r>
          </w:p>
          <w:p>
            <w:pPr>
              <w:spacing w:after="20"/>
              <w:ind w:left="20"/>
              <w:jc w:val="both"/>
            </w:pPr>
            <w:r>
              <w:rPr>
                <w:rFonts w:ascii="Times New Roman"/>
                <w:b w:val="false"/>
                <w:i w:val="false"/>
                <w:color w:val="000000"/>
                <w:sz w:val="20"/>
              </w:rPr>
              <w:t>
1) әзірленген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дамуының стратегиялық, операциялық жоспарларын, ұлттық компаниялардың, республикалық мемлекеттік кәсіпорындардың және мемлекеттің қатысуымен акционерлік қоғамдардың даму жоспарларын түзету және орындау бойынша құжаттар (баяндамалар, есептер,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 мен дамуының болжамдары (перспективалық жоспарлар, бағдарламалар)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Саланың, ұйымның даму тұжырымдамалары, доктриналары:</w:t>
            </w:r>
          </w:p>
          <w:p>
            <w:pPr>
              <w:spacing w:after="20"/>
              <w:ind w:left="20"/>
              <w:jc w:val="both"/>
            </w:pPr>
            <w:r>
              <w:rPr>
                <w:rFonts w:ascii="Times New Roman"/>
                <w:b w:val="false"/>
                <w:i w:val="false"/>
                <w:color w:val="000000"/>
                <w:sz w:val="20"/>
              </w:rPr>
              <w:t>
1) әзірлеу және бекіту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дамуының перспективалық жоспарларының, тұжырымдамаларының жобалары, олардың құжаттары (баяндамалар, анықтамалар, мәліметтер,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Орталық мемлекеттік органның кезекті қаржы жылына меморандумы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 әкімшілерінің лимиттері, жаңа бастамаларға лимиттер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Болжау және жоспарлауды ұйымдастыру және әдістемесі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Ағымдағы жоспарлау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экономикалық және әлеуметтік даму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Бизнес-жоспарлар, оларға қатысты құжаттар (техникалық-экономикалық негіздемелер, қорытындылар,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 олардың құжаттары (жазбахаттар, негіздемелер, техникалық-экономикалық көрсеткіштер және басқа құжаттар):</w:t>
            </w:r>
          </w:p>
          <w:p>
            <w:pPr>
              <w:spacing w:after="20"/>
              <w:ind w:left="20"/>
              <w:jc w:val="both"/>
            </w:pPr>
            <w:r>
              <w:rPr>
                <w:rFonts w:ascii="Times New Roman"/>
                <w:b w:val="false"/>
                <w:i w:val="false"/>
                <w:color w:val="000000"/>
                <w:sz w:val="20"/>
              </w:rPr>
              <w:t>
1) осы ұйым қызметінің негізгі бағыттары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осы ұйымның қосымша қызмет бағыттары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Жылдық жоспарлардың жобалары және оларды әзірлеу жөніндегі құжаттар (негіздемелер, хат алмасу, кестелер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тапсырыстар</w:t>
            </w:r>
          </w:p>
          <w:p>
            <w:pPr>
              <w:spacing w:after="20"/>
              <w:ind w:left="20"/>
              <w:jc w:val="both"/>
            </w:pPr>
            <w:r>
              <w:rPr>
                <w:rFonts w:ascii="Times New Roman"/>
                <w:b w:val="false"/>
                <w:i w:val="false"/>
                <w:color w:val="000000"/>
                <w:sz w:val="20"/>
              </w:rPr>
              <w:t>
1) өткізілетін орында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Құжаттардың толық жиынтығы Қазақстан Республикасының заңнамасымен айқындалады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ұсынылатын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жағдайлардың, зілзалалардың зардаптарын жою жөніндегі іс-шаралар жоспарлары, бағдарламалары, өзге де бағыттар бойынша жедел жұмыс түрлерін өткізу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Салықтық жоспарлау бойынша құжаттар (есептер, кестелер,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құрылымдық бөлімшелерінің жоспарлары:</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Жиынтық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жарты-жылдық жәнетоқсандық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барлық бағыттары бойынша жедел жоспарлар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жоспарларын өзгерту туралы құжаттар (жазбахаттар, анықтамалар,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2.3. Баға белгілеу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 тізбектері, баға көрсеткіштері, тарифтер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мен тарифтерді болжау бойынша құжаттар (талдаулар, анықтамалар,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тарифтер әзірлеу, түзету және қолдану туралы құжаттар (анықтамалар, негіздемелер,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Мемлекетпен реттелетін бағалар мен тарифтер қолданылатын тауарлардың, жұмыстар мен көрсетілетін қызметтердің бағалары, тарифтерінің негізділігін тексеру нәтижелері туралы жиынтық есептік деректер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тауарларға, жұмыс пен көрсетілетін қызметтерге бағалар мен тарифтерді келісу жөніндегі құжаттар (хаттамалар, қорытындылар,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Өндірушілер мен жеткізушілердің арасындағы бағалық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Келісім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Тарифтік-калькуляциялық комиссия отырыстарының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ұйымдармен тарифтер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монополия субъектілерінің тарифтерін бекітуге өтінімдер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Өткізілген тендерлер мен стратегиялық тауарларды сатып алулар бойынша табиғи монополия субъектілерінің хабарламалары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монополия субъектілерінің инвестициялық бағдарламалары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3. Қаржыландыру, кредиттеу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бірыңғай бюджеттік сыныптамасы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бойынша қаржыландырудың жиынтық жоспары, төлемдер бойынша түсімдер мен қаржыландырудың жиынтық жоспары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өтінім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 (кіші бағдарламалар)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міндеттемелер лимиттері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мекемелердің міндеттемелері және төлемдері бойынша қаржыландырудың жеке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мекемелермен тауарларды (жұмыстарды, көрсетілетін қызметтерді) сатудан ақша түсімдері мен шығындарының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бағдарламалардың іске асырылуы мониторингінің нәтижелері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Түсімдердің жиынтық жоспарларына өзгерістер енгізу туралы анықтамалар, төлемдер бойынша қаржыландырудың жиынтық жоспары, міндеттемелер бойынша қаржыландырудың жиынтық жоспары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Перспективалық қаржылық жоспарлар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жоспарлары (бюджеттері):</w:t>
            </w:r>
          </w:p>
          <w:p>
            <w:pPr>
              <w:spacing w:after="20"/>
              <w:ind w:left="20"/>
              <w:jc w:val="both"/>
            </w:pPr>
            <w:r>
              <w:rPr>
                <w:rFonts w:ascii="Times New Roman"/>
                <w:b w:val="false"/>
                <w:i w:val="false"/>
                <w:color w:val="000000"/>
                <w:sz w:val="20"/>
              </w:rPr>
              <w:t>
қаржылық (кіріс және шығыс баланстары), қаржыландыру және кредиттеу, валюталық, материалдық баланстар, күрделі салымдар, еңбек және жалақы бойынша, ұйымның қорларын, пайданы пайдалану, ұйым қорларын құру, бөлу және пайдалану, айналымды қаражатты жинақтау мен жұмсау және басқалар:</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Тоқсандық,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жоспарларының (бюджеттерінің)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дербес шоттардан үзінділер, дербес шоттар үзінділеріне қосымшалар, төлем құжаттары қосымша берілген дербес шоттардың жай-күйі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немесе жергілікті бюджеттерге түсімдер бойынша құжаттар (ескертулер, анықтамалар, тізімдемелер, өтінімдер, хабарламалар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менеджмент сапасының мониторингі бойынша құжаттар (деректер, мәліметтер, есептер және басқа құжаттар):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жоспарларды (бюджеттерді) әзірлеу және өзгерту туралы құжаттар (ескертулер, есептеулер,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Ұзақ мерзімді кредиттеу және инвестициялық қызмет туралы құжаттар (қолдаухаттар, есептеулер,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инвестициялық жобаларының жоспарлары (сметалары):</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инвестициялық жоспарларының орындалуы туралы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айлық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бюджеттік инвестициялық жобалар бөлінгені және оларды қайта бөлу туралы құжаттар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қаржыландыру туралы есептер мен есептердің талдаулары:</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құрылыстарды қайта жаңарту және жөндеу сметалары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Мемлекеттің қорғауындағы ғимараттар мен құрылыстарды – сәулет ескерткіштерін қайта жаңарту және жөндеу сметалары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Қазынашылық хабарламалар, шығыс кестелері, шығыс кестелерінің тізілімдері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Қазынашылық рұқсаттар, Қазақстан Республикасы министрліктерінің, агенттіктерінің, бюджеттік бағдарламаның төмен тұрған билік етушілерінің, министрлікаралық (ведомствоаралық) рұқсаттар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нормативтер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Қаржы-экономикалық және конъюнктуралық шолулар: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мекеменің табыс әкелетін қызметі бойынша жылдық сметалары (табыстар мен шығындар), сметалық тағайындалымдар туралы мәліметтер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Әкімшілік-шаруашылық шығындар – 5 жыл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Ақылы қызмет түрлерін іске асырудан түсетін табыстар жоспарлары және шығындарды қаржыландыру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барлық бағыттарын қаржылық қамтамасыз ету туралы құжаттар (анықтамалар, есептеулер,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жоспарларының орындалуы (бюджеттің атқарылуы) туралы есептер (талдамалық кестелер): қаржылық, қаржыландыру және кредиттеу, валюталық, материалдық баланстар, күрделі қаржы салымдары, еңбек пен жалақы, пайда бойынша, ұйымның қорларын құру, бөлу және пайдалану, айналымды қаражатты жинау мен жұмсау және басқалары:</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(жергілікті) бюджет қаражатын игеру бойынша жедел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компаниялармен, мемлекеттің қатысуымен акционерлік қоғамдармен ірі мәмілелер жасауды келісу бойынша құжаттар (шарттар жобалары,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тапсырыстарды (келісімшарттар) бөлу бойынша есептер:</w:t>
            </w:r>
          </w:p>
          <w:p>
            <w:pPr>
              <w:spacing w:after="20"/>
              <w:ind w:left="20"/>
              <w:jc w:val="both"/>
            </w:pPr>
            <w:r>
              <w:rPr>
                <w:rFonts w:ascii="Times New Roman"/>
                <w:b w:val="false"/>
                <w:i w:val="false"/>
                <w:color w:val="000000"/>
                <w:sz w:val="20"/>
              </w:rPr>
              <w:t>
1) аукцион немесе конкурс өткізу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ұсынатын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Жасасылған мемлекеттік келісімшарттар (олардың өзгергені) туралы, мемлекеттік келісімшарттардың орындалуы (күшінің тоқтатылғаны) туралы мәлімет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тәртіптің сақталуы туралы құжаттар (актілер, жазбахаттар,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басқару аппаратын қаржыландыру және қаржыландыруды жетілдіру туралы құжаттар (есептер, анықтамалар,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басқару аппаратын ұстауға және әкімшілік-шаруашылық қажеттіліктерге шығындардың өзгеруі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және орта кәсіпкерлік салаларын, ұйымдарын, субъектілерін қаржыландыру туралы құжаттар (жоспарлар, анықтамалар,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қорларын құру мен оларды жұмсау туралы құжаттар (ережелер, есептеулер,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есеп айырысатын, бюджеттік есепшоттарды ашу, жабу, жай-күйі, төлемі туралы, ақша-есептік операциялар өткізу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 ағымдағы, корреспонденттік, тиісті дербес шоттарды ашу, жабу, қайта ресімдеу туралы құжаттар (ережелер, карточкалар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Банктермен төленбеген есепшоттар бойынша және банктердің есепшоттарды төлеуден бас тартулары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шоттарының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Шұғыл қаржылық хабарламалар, жедел есептер мен мәліметтер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 беру мәселелері бойынша құжаттар (хабарламалар,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Кредиттік шарттар, займ шарттары және өзге де борыштық міндеттемелер, кредиттің (займның) берілгенін және борышкердің өз міндеттемелерін орындағанын растайтын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Міндеттемелерді толық орындағаннан, берешектерді міндеттемелер не өзге негіздер бойынша берешекті есептен шығарғаннан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кәсіпкерлікті дамытудың арнайы қорын қолдау шаралары шеңберінде жасалатын кепілдік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бойынша жоспарланған түсімдер бойынша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ұсыныстар:</w:t>
            </w:r>
          </w:p>
          <w:p>
            <w:pPr>
              <w:spacing w:after="20"/>
              <w:ind w:left="20"/>
              <w:jc w:val="both"/>
            </w:pPr>
            <w:r>
              <w:rPr>
                <w:rFonts w:ascii="Times New Roman"/>
                <w:b w:val="false"/>
                <w:i w:val="false"/>
                <w:color w:val="000000"/>
                <w:sz w:val="20"/>
              </w:rPr>
              <w:t>
1) қабылданғандар;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қабылданбағандар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 жасау бойынша құжаттар (концессиялық ұсыныстар, мемлекеттік-жекеменшік серіктестік жобаларының тұжырымдамалары, конкурстық құжаттама, шарттар жобалары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әзірлеу жөніндегі құжаттар (инвестициялық ұсыныстар, сараптамалық қорытындылар, техникалық-экономикалық негіздемелер және басқа құжаттар)</w:t>
            </w:r>
          </w:p>
          <w:p>
            <w:pPr>
              <w:spacing w:after="20"/>
              <w:ind w:left="20"/>
              <w:jc w:val="both"/>
            </w:pPr>
            <w:r>
              <w:rPr>
                <w:rFonts w:ascii="Times New Roman"/>
                <w:b w:val="false"/>
                <w:i w:val="false"/>
                <w:color w:val="000000"/>
                <w:sz w:val="20"/>
              </w:rPr>
              <w:t>
1) әзірлеу және бекіту орны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басқа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 бойынша құжаттар (инвестициялық ұсыныстар, сараптамалық қорытындылар, қаржылық-экономикалық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іске асырылуының мониторингі жөніндегі құжаттар (актілер, қорытындылар,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 мониторингілеу бойынша құжаттар (актілер,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жүзеге асырылуын бағалау бойынша құжаттар (актілер,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инвестициялардың жүзеге асырылуын бағалау бойынша құжаттар (актілер,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мониторингілеу бойынша құжаттар (актілер,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бағалау бойынша құжаттар (актілер, қорытындылар, анықтамалар,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Кредиттеу және инвестициялық қызмет туралы құжаттар (қолдаухаттар, есептеулер,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жылға арналған бюджеттік бағдарламаларды іске асыру туралы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кредиттеу, кредиттік ресурстардың жай-күйі және пайдалану мәселелері бойынша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бағдарламаларды кредиттеу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салымдарды орналастыру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Дивидендтерді есептеу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алуға өтінімдер:</w:t>
            </w:r>
          </w:p>
          <w:p>
            <w:pPr>
              <w:spacing w:after="20"/>
              <w:ind w:left="20"/>
              <w:jc w:val="both"/>
            </w:pPr>
            <w:r>
              <w:rPr>
                <w:rFonts w:ascii="Times New Roman"/>
                <w:b w:val="false"/>
                <w:i w:val="false"/>
                <w:color w:val="000000"/>
                <w:sz w:val="20"/>
              </w:rPr>
              <w:t>
1) мақұлданғандары;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Кредиттер өтелгеннен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қайтарылғандары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резервтердің нормалары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инвестициялардың қаржылай қамтамасыз етілуінің тәртібін түсіндіру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Қолданыстағы бюджеттік кредиттерді игеру бойынша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кредиттерді өтеу бойынша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4. Есеп пен есептілік</w:t>
            </w:r>
          </w:p>
          <w:p>
            <w:pPr>
              <w:spacing w:after="20"/>
              <w:ind w:left="20"/>
              <w:jc w:val="both"/>
            </w:pPr>
            <w:r>
              <w:rPr>
                <w:rFonts w:ascii="Times New Roman"/>
                <w:b w:val="false"/>
                <w:i w:val="false"/>
                <w:color w:val="000000"/>
                <w:sz w:val="20"/>
              </w:rPr>
              <w:t>
4.1. Бухгалтерлік есеп пен есептілік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бюджеттің, жергілікті бюджеттердің (облыстар, республикалық маңызы бар қалалар, астана бюджеттерінің, жергілікті дамудың бюджеттік бағдарламаларының) атқарылуы туралы жылдық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Біріздендірілген бастапқы құжаттар мен бухгалтерлік есеп тіркелімдерінің нысандары (нысандар альбомдары)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(қаржылық) есептілік (бухгалтерлік баланстар, пайда мен шығындар туралы есептер, қаражатты мақсатты пайдалану туралы есептер және өзге де құжаттар):</w:t>
            </w:r>
          </w:p>
          <w:p>
            <w:pPr>
              <w:spacing w:after="20"/>
              <w:ind w:left="20"/>
              <w:jc w:val="both"/>
            </w:pPr>
            <w:r>
              <w:rPr>
                <w:rFonts w:ascii="Times New Roman"/>
                <w:b w:val="false"/>
                <w:i w:val="false"/>
                <w:color w:val="000000"/>
                <w:sz w:val="20"/>
              </w:rPr>
              <w:t>
1) жиынтық жылдық (шоғырландырылған),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Жылдық,жартыжылдық жәнетоқсандық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есептілік (баланстар, есептер, анықтамалар, түсіндірме жазбахаттар):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ақшаның түсуі және жұмсалуы туралы, жергілікті бюджеттердің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ақшаның түсуі және жұмсалуы туралы, мемлекеттік, республикалық және жергілікті бюджеттердің кредиторлық және дебиторлық борыштары туралы, бюджеттік бағдарламалардың тікелей және соңғы көрсеткіштеріне, мемлекеттік органдардың стратегиялық жоспарларының мақсатты индикаторларына қол жеткізілгендігі туралы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бюджеттік есептілігі (тауарларды (жұмыстар мен қызметтерді) іске асырудан түскен ақшаның кірісі мен шығысы туралы жоспарлардың орындалуы туралы, демеушілік және қайырымдылық көмектен түскен ақшаның түсуі және жұмсалуы туралы, дебиторлық және кредиторлық борыш туралы):</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Мемлекеттiк қаржылық бақылау объектілерінде айқындалатын бұзушылықтардың сыныптауышы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Табыстау актілері, бөлу, тарату теңгерімдері, оларға түсініктеме жазбалар, қосымшалар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бухгалтерлік (бюджеттік) есептерге талдамалық құжаттар (кестелер, жазбахаттар, баяндамалар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бухгалтерлік (бюджеттік) есептерді қарау және бекіту туралы құжаттар (хаттамалар, актілер,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Сметалардың атқарылуы туралы есептер:</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Бюджеттен алынған субсидиялар, субвенциялар бойынша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қаржылық есептердің стандарттары немесе өзге стандарттар бойынша бухгалтерлік (қаржылық)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 бюджеттік есеп, бухгалтерлік (қаржылық) есептілікті, бюджеттік есептілікті құрастыру және ұсыну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 саясат құжаттары (шоттардың жұмыс жоспары, бастапқы есептік құжаттар нысандары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(бюджеттік) есеп регистрлері ("Бас журнал" кітабы, ордер журналы, мемориалды ордерлер, есепшоттар бойынша операциялар журналдары, айналым ведомостері, жинақтаушы ведомостер, әзірлеме кестелер, тізілімдер, кітаптар (карточкалар) және басқа да регистрлер)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есепке алудың синтетикалық, талдау, материалдық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 операцияларды жүзеге асыру фактілерін белгілейтін және бухгалтерлік жазбаларға негіз болатын бастапқы құжаттар мен оларға қосымшалар (кассалық құжаттар мен кітаптар, банк құжаттары, сатып алу-сатуларды есепке алу кітаптары, банктік чек кітапшаларының түбіртектері, банк ордерлері, табельдері, банк хабарламалары мен аударым талаптары, мүлік пен материалдарды қабылдау, тапсыру, есептен шығару актілері, квитанциялар, шот-фактуралар, жөнелтпе құжат және аванстық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Бекітілген лимиттер, жалақы қорлары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қорларын, лимиттерін есепке алу және олардың жұмсалуын бақылау туралы, жалақы бойынша артық жұмсалым және борыш туралы, жалақыдан, әлеуметтік сақтандыру қаражатынан ұсталымдар туралы, демалыс және жұмыстан босау жәрдемақыларын төлеу туралы мәліметтер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 арасындағы өзара есеп айырысу мен қайта есептесу туралы құжаттар (актілер, мәліметтер,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Өзара есеп айырысу жүргізілгеннен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 мүкәммалды, кеңсе бұйымдарын, теміржол және авиабилеттерін сатып алу, байланыс құралдарының қызметтерін төлеу және өзге де әкімшілік-шаруашылық шығындар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 қызметтің қаржылық мәселелері бойынша құжаттар (есепшоттар,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операциялар (сатып алу, сату) туралы құжаттар (өтініштер, тапсырмалар,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және конверсиялық операциялар, гранттармен операциялар жүргізу туралы құжаттар (есептер,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төлемдер мен түсімдер туралы есептер:</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Шетелдегі шетелдік валютадағы есепшоттар бойынша жедел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Шот жабылғаннан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іссапарларға шетелдік валюталарды жұмсау туралы жедел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Асыл металдар бойынша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Тескеріс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Кепілдік хаттар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Кепілдік күшінің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Несиені беру және қайтару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Несие өтелгеннен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Дебиторлық және кредиторлық борыштар туралы құжаттар (анықтамалар, актілер, міндеттемелер және бсқа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Бастапқы есептілік құжаттарға қол қою құқығына ие тұлғалардың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органдарында есепке қою туралы куәліктер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(жергілікті) бюджетке, бюджеттен тыс қорларға есептелген және аударылған салықтар, олар бойынша қарыздар туралы құжаттар (есептеулер, мағлұматтар, анықтамалар, кестелер,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әлеуметтік қорларға сақтандыру жарналары есептелмейтін төлемдер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төлеуден босату, жеңілдіктер беру, салықтар, акциздер және өзге де алымдар бойынша төлемдерді шегіндіру немесе олардан бас тарту туралы құжаттар (өтініштер, шешімдер, ведомостер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 органдарына тапсырылатын есептер: </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төртінші тоқсан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салықтарды есепке алулармен, бағалы қағаздармен төлеу туралы құжаттар (актілері,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Салықтар өтелгеннен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Вексельдерді төлеу, айырбастау, қабылдау-тапсыру туралы құжаттар (өтініштер, өкімдер,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заңнамасын қайта қарауға байланысты белгілі уақыт мерзіміндегі қосымша салық салу жөніндегі құжаттар (кестелер, актілер,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салығын есептеу тізілімі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сақтандыру жарналарын аудару бойынша есеп айырысу ведомостері:</w:t>
            </w:r>
          </w:p>
          <w:p>
            <w:pPr>
              <w:spacing w:after="20"/>
              <w:ind w:left="20"/>
              <w:jc w:val="both"/>
            </w:pPr>
            <w:r>
              <w:rPr>
                <w:rFonts w:ascii="Times New Roman"/>
                <w:b w:val="false"/>
                <w:i w:val="false"/>
                <w:color w:val="000000"/>
                <w:sz w:val="20"/>
              </w:rPr>
              <w:t>
1)жылдық;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p>
            <w:pPr>
              <w:spacing w:after="20"/>
              <w:ind w:left="20"/>
              <w:jc w:val="both"/>
            </w:pPr>
            <w:r>
              <w:rPr>
                <w:rFonts w:ascii="Times New Roman"/>
                <w:b w:val="false"/>
                <w:i w:val="false"/>
                <w:color w:val="000000"/>
                <w:sz w:val="20"/>
              </w:rPr>
              <w:t>
Төртінші тоқсан үшін өсу қорытындысымен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мемлекеттік емес сақтандыру бойынша ақша сомаларын аудару бойынша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салықтың барлық түрлері бойынша салық декларациялары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бухгалтерлік есептер құрамында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қызметшілердің жылдық жиынтық табыс, активтер мен мүліктер туралы декларациялары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қызметшілермен жылдық жиынтық табыс, активтер мен мүлік туралы декларацияны тапсырғаны туралы анықтамалар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салу, акциздер өндіріп алу және өзге де алымдар мәселелері бойынша келіспеушіліктер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жарналары бойынша берешектерді реструктуризациялау туралы құжаттар (шешімдер,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мерзіміне заңды тұлғалармен салық қорына есеп айырысу бойынша құжаттар (тізімдер, мәліметтер,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салудың қарапайымдандырған жүйесін қолданатын ұйымдар мен жеке кәсіпкерлердің табыстары мен шығыстарын есепке алу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Қаржылық-шаруашылық қызметтің құжаттық ревизиясын, бақылау-ревизиялық жұмысты, аудиториялық тексерістерді, оның ішінде кассаны тексеру, салық өндірудің дұрыстығын және өзге де тексерістерді жүргізу туралы құжаттар (жоспарлар, есептер, хаттамалар,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Анықталған жетіспеушілік, ысырап қылушылық, ұрлықтар фактілері туралы құжаттар (анықтамалар,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және жұмыскерлерге сыйақы беру туралы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мен өзге де төлемдер алу туралы құжаттар (жиынтық есептік (есептік-төлемдік), ведомостер (табулеграммалар) (арнайы мемлекеттік және өзге де жәрдемақыларды, қаламақыларды, материалдық көмек пен өзге де төлемдерді беруге есеп айырысу парақтары, ақшалай сомалар мен тауарлық-материалдық құндылықтарды алуға сенімхаттар, оның ішінде жойылған сенімхаттар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Тескеріс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Жалақыны есептеу ведомостері (дербес карточкалар, жұмыскерлердің есепшоттары)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төлеу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Арнайы мемлекеттік және өзге де жәрдемақыларды төлеу, еңбекке жарамсыздық парақтарын және материалдық көмектің төлемдерін жасау туралы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Төлемдер тоқтатылғаннан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Жұмысшылардың атқару парақтары (атқару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демалыстарын төлеу жөніндегі құжаттар (өтініштер, шешімдер,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Акционерлердің дербес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Акцияларға меншік құқығы өткеннен кейін.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Дивидендтер берудің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мүлік тізбесін жүргізу бойынша құжаттар (есепке алу карталары, құқығын белгілейтін құжаттар, шешімдер,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республикалық меншіктен коммуналдық меншікке, коммуналдық меншіктен республикалық меншікке беру бойынша құжаттар (қаулылар, өкімдер, тізбелер,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Активтерді, міндеттемелерді түгендеу туралы құжаттар (түгендеу комиссиялары отырыстарының хаттамалары, түгендеу тізімдемелері,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комиссияларының түгендеу тізімдемелері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қорларды қайта бағалау, негізгі құралдардың амортизациясын анықтау, ұйым мүлкінің құнын бағалау туралы құжаттар (хаттамалар, актілер,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мүлікті сату бойынша құжаттар (шарттар, өтінімдер, бағалау актілері,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Мүлікті сатудан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сату бойынша құжаттар (шарттар, өтінімдер, бағалау актілері,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Мүлікті сатудан кейін.</w:t>
            </w:r>
          </w:p>
          <w:p>
            <w:pPr>
              <w:spacing w:after="20"/>
              <w:ind w:left="20"/>
              <w:jc w:val="both"/>
            </w:pPr>
            <w:r>
              <w:rPr>
                <w:rFonts w:ascii="Times New Roman"/>
                <w:b w:val="false"/>
                <w:i w:val="false"/>
                <w:color w:val="000000"/>
                <w:sz w:val="20"/>
              </w:rPr>
              <w:t>
Құқық белгілейтін құжаттар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бірлескен меншігін бөлу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Бұрынғы иесінен жаңа құқықиеленушіге жылжымалы және жылжымайтын мүлікке құқығын және олармен мәмілелерді беру (баланстан балансқа), тапсыру, материалдық құндылықтарды есептен шығару туралы құжаттар (актілер, есептеулер,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Құқық берілгеннен кейін.</w:t>
            </w:r>
          </w:p>
          <w:p>
            <w:pPr>
              <w:spacing w:after="20"/>
              <w:ind w:left="20"/>
              <w:jc w:val="both"/>
            </w:pPr>
            <w:r>
              <w:rPr>
                <w:rFonts w:ascii="Times New Roman"/>
                <w:b w:val="false"/>
                <w:i w:val="false"/>
                <w:color w:val="000000"/>
                <w:sz w:val="20"/>
              </w:rPr>
              <w:t>
Жылжымайтын мүлікке құқық берілген туралы құжаттар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құндылықтарды тапсыру, тізімнен шығару туралы құжаттар (актілер, есептеулер, хат алмасу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Қондырғыларды, өндірістік және тұрғын жай қорларын сатып алуға шығындар туралы құжаттар (өтінімдер, анықтамалар,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Осы Тізбенің тармақтарында көрсетілмегендер.</w:t>
            </w:r>
          </w:p>
          <w:p>
            <w:pPr>
              <w:spacing w:after="20"/>
              <w:ind w:left="20"/>
              <w:jc w:val="both"/>
            </w:pPr>
            <w:r>
              <w:rPr>
                <w:rFonts w:ascii="Times New Roman"/>
                <w:b w:val="false"/>
                <w:i w:val="false"/>
                <w:color w:val="000000"/>
                <w:sz w:val="20"/>
              </w:rPr>
              <w:t>
Шарттың, келісімнің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ниет-шарттар бойынша келіспеушілік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тұлғалармен мердігерлік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Прокат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Рента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Өтеулі қызметтер көрсету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Тапсырма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шарттары, сату-сатып алу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Мүліктік және азаматтық-құқықтық жауапкершілікті сақтандыру шарттары және оларға құжаттар (өтініштер, сақтандырушының қорытындысы,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мүлкінің лизингі бойынша шарттар және оларға құжаттар (мүлік нысандарының тізімдері, актілер, табыстан аударымдар есептеулері,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 кепілге қою шарттары және оларға құжаттар (мүлік құнының есептеулері,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аяқталғаннан кейін.</w:t>
            </w:r>
          </w:p>
          <w:p>
            <w:pPr>
              <w:spacing w:after="20"/>
              <w:ind w:left="20"/>
              <w:jc w:val="both"/>
            </w:pPr>
            <w:r>
              <w:rPr>
                <w:rFonts w:ascii="Times New Roman"/>
                <w:b w:val="false"/>
                <w:i w:val="false"/>
                <w:color w:val="000000"/>
                <w:sz w:val="20"/>
              </w:rPr>
              <w:t>
Жылжымайтын мүлікті кепілдікке алу жөніндегі құжаттар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Мәмілелер паспорттары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Ақылы қызмет көрсету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Шарттарға, келісімшарттар, келісімдер бойынша орындалған жұмыстарды қабылдау туралы құжаттар (актілер, анықтамалар, шоттар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келісімшарттың, келісімнің қолдану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 жауапты тұлғаның толық материалдық жауапкершілігі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Материалды жауапты тұлға жұмыстан шыққанға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 жауапты тұлғалар қолдарының үлгілері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p>
          <w:p>
            <w:pPr>
              <w:spacing w:after="20"/>
              <w:ind w:left="20"/>
              <w:jc w:val="both"/>
            </w:pPr>
            <w:r>
              <w:rPr>
                <w:rFonts w:ascii="Times New Roman"/>
                <w:b w:val="false"/>
                <w:i w:val="false"/>
                <w:color w:val="000000"/>
                <w:sz w:val="20"/>
              </w:rPr>
              <w:t>
1) бағалы қағаздарды;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валюта түсімдерін;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жылжымалы және жылжымайтын мүліктің, соның ішінде акцияларды сатып алу-сату келісімшарттарын тіркеуді;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заңды тұлғалармен шарттарды, келісімшарттарды, келісімдерді;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келісімшарттартың, келісімнің қолдану мерзімі аяқталғаннан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негізгі құралдарды (ғимараттарды, құрылыстарды), өзге де мүліктерді, міндеттемелерді;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Негізгі құралдарды таратқаннан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мүлікті қабылдау-тапсыру актілерін, келісімшарттарды;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ұйымдармен есеп айырысуларды;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кіріс-шығыс кассалық құжаттарды (есепшоттар, төлем тапсырмалары);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салық төлеуге өтелген вексельдерді;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Салықты өтегеннен кейін.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қосымша құн салығы салынатын және салынбайтын тауарлар, жұмыстар, көрсетілетін қызметтерді іске асыруды;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қосымша, бақылау (көліктік, жүктік, таразылық және өзгелер);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материалды жауапты тұлғаларды;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атқару парақтарын;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депоненттік жалақыны;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депозиттік сомалар бойынша депоненттерді;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сенімхаттарды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Тексеру (ревизия) жүргізу шартымен.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 пен есептіліктің автоматтандырылған жүйесін енгізу мен ұйымдастыру бойынша бағдарламалар, нұсқаулар: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есепке алу мен есептіліктің автоматтандырылған жүйесін ұйымдастыру және енгізу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 және есептілік құжаттарының бланкілеріне тапсырыстар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4.2. Есептілік, статистикалық есеп және статистикалық есептілік</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Перспективалық (ұзақ мерзімді) және ағымдағы бағдарламалардың, жоспарлардың, жылдық жоспарлардың, есептерді талдаудың орындалуы туралы ұйымның есептері:</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жартыжылдықжәне тоқсандық 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салалық және саланы дамытудың стратегиялық жоспарларын жүзеге асыруды бағалау бойынша есептер: </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жартыжылдық;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 және тоқсандықболмаған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қаржыландырудың статистикасы жөніндегі есептер, мәліметтер және кестелер:</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Жылдық,жартыжылдықболмаған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 жәнетоқсандық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қорытындылары туралы құжаттар (баяндамалар, анықтамалар, шолулар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 қызметтің барлық негізгі (бейінді) бағыттары мен түрлері бойынша статистикалық мәліметтер мен кестелер, олардың құжаттары (мәліметтер, баяндамалар, жазба хаттар және басқа құжаттар):</w:t>
            </w:r>
          </w:p>
          <w:p>
            <w:pPr>
              <w:spacing w:after="20"/>
              <w:ind w:left="20"/>
              <w:jc w:val="both"/>
            </w:pPr>
            <w:r>
              <w:rPr>
                <w:rFonts w:ascii="Times New Roman"/>
                <w:b w:val="false"/>
                <w:i w:val="false"/>
                <w:color w:val="000000"/>
                <w:sz w:val="20"/>
              </w:rPr>
              <w:t>
1) жиынтық жылдық,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 және тоқсандықболмаған жағдайда – тұрақты.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Алғашқы статистикалық деректерді қоспағанда, әкімшілік дереккөздер қалыптастыратын жеке немесе заңды тұлға жөніндегі жеке-дара сандық және (немесе) сапалық деректер және шаруашылық бойынша есепке алу деректері:</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жартыжылдықжәнетоқсандық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Жедел статистикалық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Республикасындағы мемлекеттік жоспарлау жүйесін орындау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құрылымды бөлімшелерінің жұмысы туралы есептер:</w:t>
            </w:r>
          </w:p>
          <w:p>
            <w:pPr>
              <w:spacing w:after="20"/>
              <w:ind w:left="20"/>
              <w:jc w:val="both"/>
            </w:pPr>
            <w:r>
              <w:rPr>
                <w:rFonts w:ascii="Times New Roman"/>
                <w:b w:val="false"/>
                <w:i w:val="false"/>
                <w:color w:val="000000"/>
                <w:sz w:val="20"/>
              </w:rPr>
              <w:t>
1)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жеке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Жолданатын статистикалық деректерді есепке алу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Жедел және статистикалық есепке алу және есептілік бойынша қосымша кітаптар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есептерді жасау, ұсыну, тексеру жөніндегі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есептілік нысандарының бланкілері (жүйелендірілген жинақ)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 Мүліктік қатынастар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мүліктің, табиғи ресурстардың кадастрлары, топырақтың балдық картасы және жылжымайтын мүліктің құндылық деңгейін растайтын құжаттар (кестелер, тізбелер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мемлекеттік тіркеу туралы куәліктер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және оларға мәмілелерді мемлекеттік тіркеу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басқару құқығына бас сенімхаттар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Сенімхаттың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 құжаттар (актілер, анықтамалар,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сенімгерлік басқарушыға сенімгерлік басқаруға беру туралы құжаттар (актілер, шешімдер, 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Сенімхаттың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иесінің мүлікті жедел басқаруға, ұйымның шаруашылық жүргізуіне беруі туралы құжаттар (актілер, шешімдер, шарттар, келісімшарттар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Сенімхаттың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тұлғаларға мүліктік кешендерді (кәсіпорындар, ғимараттар, құрылыстар) сату туралы құжаттар (мүлікті түгендеу актілері, бухгалтерлік баланстар, ұйым борышының тізбесі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мемлекеттік мониторинг бойынша құжаттар (бағдарламалар, хат алмасу,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бір санаттан басқасына ауыстыру туралы құжаттар (қолдаухаттар, жер кадастрынан үзінді көшірмелер, әкім шешімінің көшірмелері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сатып алу мүмкіндіктері туралы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меншікке және/немесе жер пайдалануға ресімдеу туралы құжаттар (шешімдер, схемалар, жоспарлар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Шаруашылықтар бойынша кітаптар және шаруашылықтардың әліпбилік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мемлекет мұқтажы үшін мәжбүрлеп иеліктен шығару туралы құжаттар (қаулылар, мүліктің тізбесі,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иесінің мүлкінен айыру туралы шешімге наразылық білдіруі туралы құжаттар (өтініштер, сот талаптары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Түпкілікті шешім шығарылғаннан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Жекешелендіру туралы құжаттар (шешімдер, хаттамалар, 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Құжаттардың толық жиынтығы Қазақстан Республикасының заңнамасымен айқындалады.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мүліктерді жекешелендірудің бағдарламалары,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кешені ретінде жекешелендіруге жататын кәсіпорындар тізбесі, түгендеу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кешені ретіндегі кәсіпорынның құрамындағы жекешелендіруге жатпайтын объектілердің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ұйымдардың (кәсіпорындардың) жекешелендіру туралы ұсыныстары (негіздемелер, есептеулер,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жекешелендіруді тіркеу және есепке алу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иеленуге актілер (куәліктер)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Өсиетнамалар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мүлікті сыйға тарту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сыйға тарту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Айырбастау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мүлкін бағалау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мониторингі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ескерткіштерінің – ғимараттар мен құрылыстар паспорттары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Сәулет ескерткіштеріне жатпайтындар – 5 жыл СТК.</w:t>
            </w:r>
          </w:p>
          <w:p>
            <w:pPr>
              <w:spacing w:after="20"/>
              <w:ind w:left="20"/>
              <w:jc w:val="both"/>
            </w:pPr>
            <w:r>
              <w:rPr>
                <w:rFonts w:ascii="Times New Roman"/>
                <w:b w:val="false"/>
                <w:i w:val="false"/>
                <w:color w:val="000000"/>
                <w:sz w:val="20"/>
              </w:rPr>
              <w:t>
Ғимарат (құрылыс) жойылғаннан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сатып алу, сату, республикалық, коммуналдық меншікке беру туралы құжаттар (тізбелер, шарттар,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ұйым меншігіне сатып алу, сату, беру, туралы құжаттар (тізбелер, шарттар,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тұрғын үй, тұрғын емес үйлерге ауыстыруы жөніндегі құжаттар (актілер, техникалық паспорттар, тұрғын үйлердің кадастрлы жоспарлары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Мұраға қалдырылған жер учаскелеріне иелігін тұрақты және уақытша пайдалану құқығын тоқтату туралы құжаттар (жоспарлар, өтініш иесінің құрылтай құжаттарының көшірмелері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жалға (қосалқы) алу және беруді қабылдау, тапсыру туралы шарттар, келісімдер (актілер, техникалық паспорттар, жоспарлар, және басқа құжаттар):</w:t>
            </w:r>
          </w:p>
          <w:p>
            <w:pPr>
              <w:spacing w:after="20"/>
              <w:ind w:left="20"/>
              <w:jc w:val="both"/>
            </w:pPr>
            <w:r>
              <w:rPr>
                <w:rFonts w:ascii="Times New Roman"/>
                <w:b w:val="false"/>
                <w:i w:val="false"/>
                <w:color w:val="000000"/>
                <w:sz w:val="20"/>
              </w:rPr>
              <w:t>
1) халықаралық келісімшарт негізінде мемлекеттік жылжымайтын және жылжымалы мүліктерді шет мемлекетке иелікке және/немесе пайдалануға берілгені туралы құжаттар (халықаралық келісімшарттың іске асуынан туындаған бірлескен құжаттар, хаттамалар, бұйрықтар, шешімдер, актілер, инвентаризациялық тізімдемелер, хат алмасулар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(келісімнің)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үй-жайларды, жер учаскелерін жалға алу келісімшарттарын тіркеу кітаптары, журналдары, карточкалары мәліметтер қоры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Қағаз жеткізгіштегі құжаттар және олармен бірдей электрондық құжаттар. </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Сауда-саттыққа (аукциондарға, конкурстарға) ұсынылған жер учаскелерін, ғимараттарды және құрылыстарды, басқа да жылжымайтын мүлікті сатып алу, сату бойынша құжаттар (өтінімдер, анкеталар, ұсыныстар, төлем құжаттары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Саудаға (аукциондарға, конкурстарға) қойылған мүліктің, жер учаскелерінің, ғимараттардың, құрылыстардың және өзге объектілердің тізімдемесі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Сауда (аукцион, конкурс) өткізілгеннен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коммуналдық мүліктерді сату туралы (өтінімдер, ұсыныстар, ниеті туралы хабарламалар, төлем құжаттары және басқа құжаттар) сауданы (аукциондарды, конкурстарды) ұйымдастыру туралы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ғимараттарды, құрылыстарды, республикалық және коммуналдық меншіктің өзге де объектілерін сату-сатып алу бойынша саудалардың (аукциондардың, конкурстардың)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меншікті есепке алу және басқару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Баспананы жекешелендіру туралы құжаттар (өтініштер, актілер,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Жабдықтардың паспорттары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Жабдықтарды есептен шығарғаннан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 Еңбек қатынастары</w:t>
            </w:r>
          </w:p>
          <w:p>
            <w:pPr>
              <w:spacing w:after="20"/>
              <w:ind w:left="20"/>
              <w:jc w:val="both"/>
            </w:pPr>
            <w:r>
              <w:rPr>
                <w:rFonts w:ascii="Times New Roman"/>
                <w:b w:val="false"/>
                <w:i w:val="false"/>
                <w:color w:val="000000"/>
                <w:sz w:val="20"/>
              </w:rPr>
              <w:t>
6.1. Еңбекті және қызметті ұйымдастыру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процестерін жетілдіру туралы құжаттар (анықтамалар, жоспарлар, есеп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Персоналды басқару жүйесін жетілдіру туралы құжаттар (сан нормативтері, анықтамалар, есептеулер мен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кәсіби жарамдылығы туралы құжаттар (ұсыныстар, психофизиологиялық нормалар,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 қоса атқарғанда еңбекті ұйымдастыру туралы құжаттар (актілер, хаттамалар,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Лауазымдарды қоса атқаратын жұмыскерлерді есепке алу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өнімділігін арттыруды болжау туралы құжаттар (есептеулер, ұсынымдар, негіздемелер,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шарттар, әлеуметтік әріптестік тараптары арасында жасалатын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шарттар жасасу барысы туралы хат алмасулар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әріптестік тараптар арасында жасасқан ұжымдық шарттардың, келісімдердің талаптарының орындалуын тексеру туралы құжаттар (хаттамалар, сараптамалар,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дауларын келісу комиссияларымен шешу туралы құжаттар (өтініштер, хаттамалар,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Ереуілдік қозғалыс туралы құжаттар (шешімдер, келіспеушіліктер тізбесі, ұсыныстар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қысқартылған жұмыс күніне немесе жұмыс апталығына ауыстыру туралы құжаттар (есептер, анықтамалар, қызметтік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бұзу туралы құжаттар (актілер, жазба хаттар,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уақытының ұзақтығын есепке алу туралы құжаттар (жиынтық мәліметтер, мағлұматтар, жұмыс уақытының баланстары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уақытын есепке алу табелдері (кестелері), журналдары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Ауыр, зиянды, қауіпті еңбек жағдайларындағы жұмыскерлер үшін – 75 жыл.</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 мен құрылымдық бөлімшелердің еңбек тиімділігінің талдауы:</w:t>
            </w:r>
          </w:p>
          <w:p>
            <w:pPr>
              <w:spacing w:after="20"/>
              <w:ind w:left="20"/>
              <w:jc w:val="both"/>
            </w:pPr>
            <w:r>
              <w:rPr>
                <w:rFonts w:ascii="Times New Roman"/>
                <w:b w:val="false"/>
                <w:i w:val="false"/>
                <w:color w:val="000000"/>
                <w:sz w:val="20"/>
              </w:rPr>
              <w:t>
1) жиынтық жылдық;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Еңбегінің тиімділігі мен жұмысының сапасы бойынша қызметкерлердің бағалау парақтары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6.2. Еңбекті нормалау, тарифтеу, еңбекақы төлеу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нормалары (уақыт, өнімділік, қызмет көрсету, сандық, бағалау нормалары, нормаланған тапсырмалар, бірыңғай және үлгілік нормалар)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Өнімділік және бағалаудың уақытша нормалары 3 жыл –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нормаларын әзірлеу туралы құжаттар (анықтамалар, есептеулер, ұсыныстар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Жұмыстар мен жұмысшылар кәсіптерінің бірыңғай тарифтік-біліктілік анықтамалығы, қызметшілер лауазымдарының біліктілік анықтамалығы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саяси қызметшілер лауазымдарының тізілімі, әкімшілік мемлекеттік қызметшілердің санаттары мен лауазымдарының тізілімі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 тізілімі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Тарифтік ведомостер (тізімдер)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бағалау нормаларын, тарифтік жүйелер мен ставкаларды қайта қарау және қолдану, еңбектің түрлі төлем түрлерін, ақшалай қызмет көрсетуді жетілдіру туралы құжаттар (есептеулер, талдаулар,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нормалау ережелерін сақтау бойынша, еңбекақы қорын жұмсау бойынша құжаттар (анықтамалар, актілер, есептер,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ақшалай төлеу және жұмыскерлердің өтілін есептеу туралы құжаттар (хаттамалар, актілер, анықтамалар,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Жұмыскеркерге сыйақы беру туралы құжаттар (есептеулер, анықтамалар, тізімдер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көтермелеу қорларын құру және пайдалану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6.3. Еңбекті қорғау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 бойынша жұмыс орындарын аттестаттау туралы құжаттар (шешімдер, ұсыныстар,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xml:space="preserve">
Ауыр, зиянды, қауіпті еңбек жағдайларында – </w:t>
            </w:r>
          </w:p>
          <w:p>
            <w:pPr>
              <w:spacing w:after="20"/>
              <w:ind w:left="20"/>
              <w:jc w:val="both"/>
            </w:pPr>
            <w:r>
              <w:rPr>
                <w:rFonts w:ascii="Times New Roman"/>
                <w:b w:val="false"/>
                <w:i w:val="false"/>
                <w:color w:val="000000"/>
                <w:sz w:val="20"/>
              </w:rPr>
              <w:t>
75 жыл.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туралы актілер, оларды орындау жөніндегі құжаттар (анықтамалар, жазба хаттар,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жағдайларын жақсарту, қорғау, техникалық қауіпсіздік пен санитарлық-эпидемиологиялық іс-шараларының кешенді жоспарлары және оларды орындау бойынша құжаттар (анықтамалар, ұсыныстар, негіздемелер,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қорғау мәселелері жөніндегі келісімдердің орындалуын тексерудің нәтижелері туралы құжаттар (актілер, анықтамалар, жазба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Әйелдердің және жас өспірімдердің еңбек жағдайының жай-күйі және еңбегін пайдалану туралы құжаттар (жазба хаттар, есептер,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 сегіз жасқа толмаған жұмыскерлердің еңбегін пайдалануға тыйым салынатын жұмыстардың тізімі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 зиянды және (немесе) қауіпті мамандықтардың, ауыр жұмыстардың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 зиянды және (немесе) қауіпті өндірісте, ауыр жұмыстарда жұмыс істейтін жұмыскерлердің тізімдері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ауыру себептері туралы құжаттар (есептер, анықтамалар,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ауруларды (улануды) зерттеу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Олармен еңбек (қызметтік) міндеттердің орындау кезіндегі жазатайым оқиғалардан жұмыскерлерді сақтандыру шарттары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қауіпсіздік техникасына оқыту туралы құжаттар (бағдарламалар, тізімдер,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Қауіпсіздік техникасы бойынша аттестаттау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журналдары, кітаптары (электрондық деректер базасы):</w:t>
            </w:r>
          </w:p>
          <w:p>
            <w:pPr>
              <w:spacing w:after="20"/>
              <w:ind w:left="20"/>
              <w:jc w:val="both"/>
            </w:pPr>
            <w:r>
              <w:rPr>
                <w:rFonts w:ascii="Times New Roman"/>
                <w:b w:val="false"/>
                <w:i w:val="false"/>
                <w:color w:val="000000"/>
                <w:sz w:val="20"/>
              </w:rPr>
              <w:t>
1) қауіпсіздік техникасы бойынша алдын-алу жұмыстарын;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деректер базасы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қауіпсіздік техникасы бойынша нұсқаулықты;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деректер базасы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қауіпсіздік техникасы бойынша аттестаттау өткізуді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деректер базасы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Апаттар және жазатайым оқиғалар туралы мәліметтер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Адам өліміне байланысты жазатайым оқиғалар туралы мәліметтер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оқиғаларды және өндірісте денсаулығына келтірілген өзге де зақымдарды тіркеу журналы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 құжаттар (хабарламалар, актілер, қорытындылар,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Ірі материалдық залалға және адам өліміне байланысты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Жарақаттану, кәсіптік аурулар (уланулар) және оларды жою жөніндегі шаралар туралы құжаттар (баяндамалар, талдаулар,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Жұмысшылар мен қызметшілерді арнайы киімдермен және басқа жеке қорғану құралдарымен, емдік-профилактикалық тағаммен қамтамасыз ету туралы құжаттар (жазба хаттар, актілер,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киімдермен және басқа жеке қорғану құралдарымен, емдік-профилактикалық тағаммен қамтамасыз ету нормалары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киімдерді және басқа жеке қорғану құралдарын, емдік-профилактикалық тағамды берудің тізімдері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Айыппұлдар туралы қаулылардың орындалуын есепке алу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Журналда жазылған соңғы айыппұл төленгеннен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Санитарлық-гигиеналық нормалар мен қағидаларды бұзғаны үшін әкімшілік жазаларды тіркеу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Профилактикалық және санитарлық-гигиеналық іс-шараларды, жұмыскерлердің медициналық тексерілуін өткізу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Жұмыскерлері міндетті медициналық тексеруден өтуге жататын мамандықтар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жағдайын зерттеу сауалнамалары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 Кадрмен қамтамасыз ету</w:t>
            </w:r>
          </w:p>
          <w:p>
            <w:pPr>
              <w:spacing w:after="20"/>
              <w:ind w:left="20"/>
              <w:jc w:val="both"/>
            </w:pPr>
            <w:r>
              <w:rPr>
                <w:rFonts w:ascii="Times New Roman"/>
                <w:b w:val="false"/>
                <w:i w:val="false"/>
                <w:color w:val="000000"/>
                <w:sz w:val="20"/>
              </w:rPr>
              <w:t>
7.1. Жұмысқа орналастыру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болуы, қозғалысы, толықтырылуы, пайдаланылуы туралы құжаттар (анықтамалар, мәліметтер, ведомостер,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босатылуы және қажеттілігі, жұмыс орындарын құру, босатылған және жұмысқа қажетті қызметкерлердің жыныстық-жастық құрылымы мен кәсіби-біліктілік құрамы туралы құжаттар (өтінімдер, анықтамалар, мағлұматтар, тізімдер,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Азаматтардың аз қорғалған санаттары үшін бос жұмыс орындарының квотасын беру туралы құжаттар (анықтамалар, жазба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орналастыруға жолдамалар мен хабарламалар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шетелдік жұмыскерлерді жұмысқа тарту және шетелдік азаматтардың Қазақстан Республикасында еңбек етуіне квота мөлшерлері туралы ұсыныстары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7.2. Жұмыскерлерді қабылдау, ауыстыру және босату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Кадрлармен жұмыстың жай-күйі және оны тексеру туралы құжаттар (баяндамалар, жиынтық мәліметтер,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Кадрларды қабылдау, тексеру, бөлу, ауыстыру, есепке алу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резервін қалыптастыру бойынша құжаттар (тізімдер, қолдаухаттар, сауалнамалар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лауазымдардағы жұмыскерлердің құрамы, жынысы, жас мөлшері, білімі, бір жылдағы еңбек өтілі туралы мәліметтер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жұмыс берушінің себептерін көрсете отырып жұмыскерлерді жұмыстан босатуы туралы жазбаша хабарламалары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дербес деректері туралы құқықтық актілер (ережелер, нұсқаулықтар)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шарттары, келісім-шарттар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 (өтініштер, өмірбаяндар, жарлықтардан, қаулылардан, бұйрықтардан, өкімдерден көшірмелер және үзінділер, жеке құжаттар көшірмелері, зейнеткерлік қамтамасыз ету туралы келісімшарттар, мінездемелер, түйіндемелер, кадрларды есепке алу жөніндегі парақтар, сауалнамалар, қызмет тізімдері, аттестаттау парақтары және басқа құжаттар):</w:t>
            </w:r>
          </w:p>
          <w:p>
            <w:pPr>
              <w:spacing w:after="20"/>
              <w:ind w:left="20"/>
              <w:jc w:val="both"/>
            </w:pPr>
            <w:r>
              <w:rPr>
                <w:rFonts w:ascii="Times New Roman"/>
                <w:b w:val="false"/>
                <w:i w:val="false"/>
                <w:color w:val="000000"/>
                <w:sz w:val="20"/>
              </w:rPr>
              <w:t>
1) саяси мемлекеттік қызметшілердің;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облыстардың, республикалық маңызы бар қалалардың, астананың ұйым басшыларының;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жоғары ерекшелік белгілері, мемлекеттік және өзге де құрмет шендері, марапаттаулары, ғылыми дәрежелері бар жұмыскерлердің;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жұмыскерлердің, оның ішінде әкімшілік мемлекеттік және азаматтық қызметшілердің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оның ішінде уақытша жұмыскерлердің жеке карточкалары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қабылданбаған тұлғалардың құжаттары (сауалнамалар, өмірбаяндар, кадрларды есепке алу парақтары, өтініштер, түйіндеме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құжаттардың түпнұсқалары (еңбек кітапшалары, аттестаттар, жеке куәліктер, куәліктер, еңбек шарттары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 етілгенге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Талап етілмегендер – кем дегенде 50 жыл (жұмыскердің жалпыға бірдей белгіленген зейнеткерлік жасқа жеткеннен кейін талап етілмеген еңбек кітапшалары – 10 жыл).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құжаттар (анықтамалар, жазбахаттар, бұйрықтан үзінді көшірмелер, өтініштер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дербес деректерді өңдеуге келісім беру туралы өтініштері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 басқа жұмысқа ауысқан кезде жеке істерін қабылдау-тапсыру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бойынша конкурстық комиссияның хаттамалары және олардың құжаттары (хаттамалардан үзінді көшірмелер, еңбек тізімдері, есептер, пікірлер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қызметтен өтуі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өтілін растау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кітапшалардың бланкілерін және оларға қосымша беттерді есепке алу кіріс-шығыс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өтілдерін белгілеу бойынша комиссия отырыстарының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Тәртіптік комиссиялар (кеңестер) отырыстарының хаттамалары және олардың құжаттары (шешімдер, түсініктемелер,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қызметтік тәртібіне қойылатын талаптарды сақтау және мүдделер қақтығыстарын реттеу мәселелері бойынша құжаттар (өтініштер, хаттамалар,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Қақтығыс реттелгеннен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сыбайлас жемқорлық құқық бұзушылыққа итермелеу мақсатында өтініш білдіру, мемлекеттік және азаматтық қызметшілердің өзге де ақылы қызметті жүзеге асыруы фактілері туралы құжаттар (хабарламалар, хаттамалар, өтініштер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қызметтік тексеру туралы құжаттар (өтініштер,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Тізімдер (электрондық деректер базасы):</w:t>
            </w:r>
          </w:p>
          <w:p>
            <w:pPr>
              <w:spacing w:after="20"/>
              <w:ind w:left="20"/>
              <w:jc w:val="both"/>
            </w:pPr>
            <w:r>
              <w:rPr>
                <w:rFonts w:ascii="Times New Roman"/>
                <w:b w:val="false"/>
                <w:i w:val="false"/>
                <w:color w:val="000000"/>
                <w:sz w:val="20"/>
              </w:rPr>
              <w:t>
1) жоғарғы және орта арнаулы білімі бар инженерлік-техникалық қызметкерлердің;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жоғарғы және арнаулы орта білімі бар жас мамандардың;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диссертация қорғаған және ғылыми дәреже алған тұлғалардың;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лауазымы бойынша жоғарылауға үміткерлердің;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аттестаттаудан өткен тұлғалардың;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Ұлы Отан соғысына қатысушылардың, мүгедектердің және соларға теңестірілген тұлғалардың;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әскери міндеттілердің;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мемлекеттік және басқа да наградалармен марапатталғандардың, мемлекеттік және басқа да атақтар, сыйлықтар алғандардың;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жұмыскерлердің;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өндірістен үздіксіз білім алушылардың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визаларын ресімдеу және алу бойынша өтінімдер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міндеттілерді әскерге шақыруды және кейінге шегеруді есепке алу туралы, әкери басқару органдарымен әскери есептілік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Запастағы азаматтарды брондау бойынша құжаттар (жоспарлар,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есептілік және запастағы азаматтарды брондаудың жай-күйін тексеру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демалысын беру кестелері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бұзған тұлғаларды жауапкершілікке тарту туралы құжаттар (мінездемелер, жазбахаттар,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p>
          <w:p>
            <w:pPr>
              <w:spacing w:after="20"/>
              <w:ind w:left="20"/>
              <w:jc w:val="both"/>
            </w:pPr>
            <w:r>
              <w:rPr>
                <w:rFonts w:ascii="Times New Roman"/>
                <w:b w:val="false"/>
                <w:i w:val="false"/>
                <w:color w:val="000000"/>
                <w:sz w:val="20"/>
              </w:rPr>
              <w:t>
1) жұмыскерлерді қабылдауды, ауыстыруды, босатуды;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істерді, жеке карточкаларды, еңбек шарттарын (келісімшарттарын) еңбек келісімдерін;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еңбек кітапшалары мен олардың қосымша беттерін беруді (қозғалысын есепке алуды);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жалақы, еңбек өтілі, жұмыс орны туралы анықтамалар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әскери есепке жататын тұлғаларды;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еңбек демалыстарын;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іссапарға жіберілген жұмыскерлерді;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іссапарға келген жұмыскерлерді;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Қазақстан Республикасының шетелдік өкілдіктер мен мекемелерге, халықаралық ұйымдарға жіберілген жұмыскерлер мен олардың отбасы мүшелерінің келуі мен кетуін тіркеуді;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іссапар куәліктерін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7.3. Жұмыскерлердің біліктілігін белгілеу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отырыстарының хаттамалары, қаулылары (шешімдері) және олардың құжаттары (есептік комиссиялардың хаттамалары, жасырын дауыс беру бюллетендері, аттестаттау қорытындылары, ұсыныстар, ұсынымдар, аттестаттау, біліктілік, тарифтеу комиссияларының шешімдерімен келіспеу туралы өтініштер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xml:space="preserve">
Ауыр, зиянды, қауіпті еңбек жағдайларындағы өндірістер үшін – </w:t>
            </w:r>
          </w:p>
          <w:p>
            <w:pPr>
              <w:spacing w:after="20"/>
              <w:ind w:left="20"/>
              <w:jc w:val="both"/>
            </w:pPr>
            <w:r>
              <w:rPr>
                <w:rFonts w:ascii="Times New Roman"/>
                <w:b w:val="false"/>
                <w:i w:val="false"/>
                <w:color w:val="000000"/>
                <w:sz w:val="20"/>
              </w:rPr>
              <w:t>
75 жыл 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талаптары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Жұмыскерлердіңкәсіби шеберліктерін, мүмкіндіктерін айқындау (бағалау) бойынша құжаттар (тестілер, сауалнамалар, сұраунамалар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емтихандары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мүшелерінің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тарифтеу бойынша құжаттар (анықтамалар, сауалнамалар, тізімдер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Аттестаттауды, біліктілік емтихандарын өткізудің қорытынды жиынтық мәліметтері, мағлұматтар,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санатының берілгендігі туралы дипломдарды, куәліктерді беруді тіркеу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Аттестаттаудан өткізу, біліктілікті белгілеу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7.4. Жұмыскерлердің кәсіби даярлығы және біліктілігін арттыру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 даярлау, қайта даярлау, екінші мамандыққа оқыту, біліктіліктерін арттыру туралы құжаттар (баяндамалар, анықтамалар, есептеулер, жазбахаттар,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Болжамды білім беру бағдарламалары (ұзақ мерзімді және мақсатты)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жоспарлары, бағдарламалары, тапсырмалары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Оқу-әдістемелік құралдар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Ұсынылған оқулықтардың, әдістемелік және оқу құралдарының, оқу фильмдерінің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курстық және бақылау жұмыстары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орындарының (ұйымдарының) жұмысын ұйымдастыру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зертханаларын, кабинеттерін, шеберханаларын жабдықтау, оқу бағдарламаларымен, оқу және әдістемелік әдебиеттермен, оқу фильмдерімен қамтамасыз ету туралы құжаттар (актілер, жазбахаттар, ведомостер,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жоспарларының орындалуы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орындарынының (ұйымдардың) жұмыс кестесі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бақылау жұмыстарын есепке алу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сабақтарына қатысуды есепке алу кітаптары,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Оқытушылардың жұмыс сағаттарын есепке алу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Оқытушылар мен консультанттардың еңбек ақысының сағаттық ставкалары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Сабақтар, консультациялар, сынақтар өткізу туралы құжаттар (сабақ кестелері, жоспарлар, кестелер мен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 жұмыскерлерге стипендиялар есептеу туралы құжаттар (ұсынымдар, тізімдер, мінездемелер,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Тыңдаушылардың тәжірибесін және тағылымдамасын ұйымдастыру және өткізу туралы құжаттар (өтініштер, бағдарламалар, жоспарлар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Оқу-өндірістік экскурсияларды ұйымдастыру және жүргізу туралы құжаттар (жоспарлар, мәліметтер,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 тыңдаушыларын оқу бейіні бойынша бөлудің тізімдері,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Оқу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 (ұйымдарды) бітірген тұлғалардың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 (ұйымдарды) бітіргендігі туралы куәліктерді беруді тіркеу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7.5. Марапаттау</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наградаларымен, ведомстволық наградалармен марапаттауға, атақтар беруге, сыйлықтар тағайындауға ұсыну туралы құжаттар (ұсыныстар, қолдаухаттар, марапаттау парақтары, жарлықтардан, қаулылардан үзінді көшірмелер және басқа құжаттар):</w:t>
            </w:r>
          </w:p>
          <w:p>
            <w:pPr>
              <w:spacing w:after="20"/>
              <w:ind w:left="20"/>
              <w:jc w:val="both"/>
            </w:pPr>
            <w:r>
              <w:rPr>
                <w:rFonts w:ascii="Times New Roman"/>
                <w:b w:val="false"/>
                <w:i w:val="false"/>
                <w:color w:val="000000"/>
                <w:sz w:val="20"/>
              </w:rPr>
              <w:t>
1) марапаттайтын ұйымдарда;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ұсынған ұйымдарда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ведомстволық наградаларды беруді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Қарулы қақтығыстарға, апаттарды және басқа да төтенше жағдайларды жоюға қатысушылардың жеке куәліктерін беру құқығын растайтын құжаттар (хаттамалар, үзінді көшірмелер, шешімдер, анықтамалар, қаулылар, тіркеу кітаптары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құжаттардың орнына мемлекеттік наградалар құжаттарының теңнұсқаларын беру туралы қолдаухаттар және олардың құжаттары (өтініштер, анықтамалар,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мемлекеттік және ведомстволық наградалар құжаттарының теңнұсқаларын беруді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 оларға құрметті атақтар беру, сыйлықтар тағайындау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ведомстволық наградаларды беру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марапаттауға ұсынуды ресімдеу туралы құжаттар (ұсынымдар, марапаттаулар тізімі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наградалардан айыру туралы құжаттар (ұсынымдар, қолдаухаттар,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8. Экономикалық, ғылыми, мәдени байланыстар</w:t>
            </w:r>
          </w:p>
          <w:p>
            <w:pPr>
              <w:spacing w:after="20"/>
              <w:ind w:left="20"/>
              <w:jc w:val="both"/>
            </w:pPr>
            <w:r>
              <w:rPr>
                <w:rFonts w:ascii="Times New Roman"/>
                <w:b w:val="false"/>
                <w:i w:val="false"/>
                <w:color w:val="000000"/>
                <w:sz w:val="20"/>
              </w:rPr>
              <w:t>
8.1. Экономикалық, ғылыми және мәдени байланыстарды ұйымдастыру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мүшесі болып табылатын халықаралық ұйымдардың (бірлестіктердің) жарғылары, ережелері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мүшесі болып табылатын халықаралық ұйымдардың нормативтік (өкімдік) құжаттары (өкімхаттар,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аналитикалық ақпарат, өмірбаяндық анықтамалар, ноталар, хаттар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(шарттар, келісімдер, анықтамалар, хаттар, ноталар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ұйымдардың (бірлестіктердің) жұмысына қатысатын мамандарға нұсқаулар (тапсырмалар)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ұйымдарға (бірлестіктерге) қатысу туралы құжаттар (анықтамалар, өтініштер, жазба 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 мемлекеттерімен өзара әрекеттесу хаттамасын ұйымдастыру бойынша құжаттар (сенім грамоталары, меморандумдар, шарттар, уағдаластықтар, ресми хабарламалар мен мәлімдемелердің мәтіндері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өкілдерін қабылдау және олардың келуін ұйымдастыру туралы құжаттар (бағдарламалар, кездесулер өткізудің жоспарлары, кестелер, өтінімдер, шақырулар,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өкілдеріне кездесулерді (келіссөздерді) жүргізу бойынша берілген нұсқаулықтар (нұсқаулар, тапсырмалар, ұсыныстар)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өкілдерімен кездесулер (келіссөздер) өткізу туралы құжаттар (кездесулер, келіссөздер хаттамалары, әңгімелердің жазбалары, баяндамалар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азаматтарының Қазақстан Республикасының азаматтары-балаларды асырап алу мәселелері және оларды консулдық есепке қою бойынша құжаттар (өтініштер, анықтамалар, жеке құжаттардың көшірмелері, өмірбаяндық анықтамалар, есептер,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ресімдеу, қайта тіркеу және жою бойынша құжаттар (өтініштер, анықтамалар,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Визаларды ресімдеу, беру және мерзімін ұзарту, жария ету бойынша анықтамалар беру, құжаттарды талап ету бойынша құжаттар (визалық сауалнамалар, визалық қолдаулар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Визаларды беруді тіркеу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Консультациялар жүргізу, консулдық мәселелер бойынша конвенциялар мен келісімдерге қол қою, бас Консулдарды (Консулдарды) тағайындау, Қазақстан Республикасында аккредиттелген дипломатиялық өкілдіктермен жұмыс бойынша анықтамалар, жазба хаттар,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Аналитикалық ақпарат, бұқаралық ақпарат құралдарына шолулар, сапарлар кестесі, дипломатиялық өкілдіктердің жеке құрамының тізімдері, аккредиттелген елдеріндегі Қазақстан Республикасының имидждік қызметі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кеңістігін пайдалануға рұқсат беру бойынша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Азаматтықты, жеке басын растау мәселелері, сот-тергеу істері, қазақ диаспораларымен өзара әрекеттесу, анықтамалар, куәліктер беру, консулдық есепке алу бойынша құжаттар (жеке құжаттардың көшірмелері, өтініштер, сұраныстар, шешімдер, хаттамалар, ноталар, 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 тұлғалардың қол таңбаларының үлгілері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беруді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халықаралық ұйым өкілдерінің келуін есепке алу журналдары, карточкалары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8.2. Экономикалық, ғылыми және мәдени байланыстарды жүзеге асыру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және өзге де байланыстар туралы келісімшарттар, шарттар, ниет келісімдер және олардың құжаттары (ерекше жағдайлар, келіспеушіліктер хаттамалары, негіздемелер, құқықтық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 мәдени конференцияларды, семинарлар мен кездесулерді өткізу туралы құжаттар (шақырылғандар тізімдері, хаттамалар, баяндамалар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экономикалық, мәдени және өзге де іс-шараларды ұйымдастыру мен өткізу туралы аудиовизуалды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дайындау туралы құжаттар (жобалар, қорытындылар, анықтамалар, мәліметтер, есептеулер,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Ынтымақтастық мақсаттылығы туралы құжаттар (актілер, қорытындылар,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келісімдерді, шарттарды, келісім-шарттарды тіркеу кітаптары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Мамандардың халықаралық ұйымдардың (конгрестердің, сессиялардың, пленумдардың, форумдардың) жұмысына қатысуы туралы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Сыртқы экономикалық қызмет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Экспорттық-импорттық жеткізілімдер туралы конъюнктуралық шолулар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 және импорттық жеткізілімдердің мақсаттылығы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Ұйымдармен шетелдік іссапарларға баратын делегацияларға қызмет көрсету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елдік мамандарды Қазақстан Республикасында және қазақстандық мамандарды шет елдерде оқыту, тағылымдамадан өткізу туралы құжаттар (бағдарламалар, келісімшарттар,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 Ақпараттық қызмет көрсету</w:t>
            </w:r>
          </w:p>
          <w:p>
            <w:pPr>
              <w:spacing w:after="20"/>
              <w:ind w:left="20"/>
              <w:jc w:val="both"/>
            </w:pPr>
            <w:r>
              <w:rPr>
                <w:rFonts w:ascii="Times New Roman"/>
                <w:b w:val="false"/>
                <w:i w:val="false"/>
                <w:color w:val="000000"/>
                <w:sz w:val="20"/>
              </w:rPr>
              <w:t>
9.1. Ақпаратты жинау (алу), тарату, маркетинг, жарнама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қызметті, маркетингті ұйымдастыру, жоспарлау және жүзеге асыру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 бойынша ақпараттық (талдамалық) шолулар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бағыттарын жариялау бойынша бұқаралық ақпарат құралдарымен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 туралы жалған мәліметтер туралы сыни пікірлер, теріске шығарулар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маркетингтік зерттеулерінің бағдарламалары және оларды орындау бойынша құжаттар (анықтамалар, баяндамалар,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 өкілдерін аккредиттеу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Ғылыми-ақпараттық материалдарға қажеттілік туралы құжаттар (сұраныстар, өтінімдер,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әдебиетін аудару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ақпараттық-анықтамалық қызметін жинақтау және оның жұмысы туралы құжаттар (өтінімдер, жоспарлар, актілер, анықтамалар, тізімдемелер,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Техникалық-экономикалық және әлеуметтік ақпараттың сыныптауыштары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Әдебиетке жылдық жазылуды ресімдеу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анықтамалық-ақпараттық қызметтерін тексеру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Келесі тексерістен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Кітаптар мен мерзімді басылымдарды есептен шығару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Тексеріс өткізілгеннен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анықтамалық-ақпараттық қызметтерінің материалдарын есепке алу кітаптары, картотекалары, каталогтары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 көрсету, ауыстыру туралы шарттар,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(келісімнің)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ақпаратты пайдалануды есепке алу туралы құжаттар (анықтамалар, мағлұматтар, мәліметтер,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басылымдар (бюллетендер, ақпараттық парақтар, хабарламалар, хаттар, каталогтар, тізімдер, анықтамалықтар, жинақтар және басқа басылымдар)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Верстка, дизайнжәнетеруүшіндайындалғангазеттіңкелесішығарылымыныңмакеті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сипаттайтын мақалалар, телерадиобағдарламалардың мәтіндері, кітапшалар, бағдарламалар, фотофоноқұжаттар, бейнеқұжаттар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көрмелерге, жәрменкелерге, тұсаукесерлерге, кездесулерге қатысуы туралы құжаттар (тақырыптық-экспозициялық жоспарлар, жоспар-проспектілер, макеттер, сценарийлер, марапаттаулар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Көрмелер бойынша экскурсиялар өткізуді есепке алу журналы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Баспалармен және баспаханалармен баспа өнімдерін шығару және басылымның тираждары жөнінде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Белгілі қоғамдық-саяси қайраткерлердің, әдебиет, өнер, мәдениет, ғылым, техника, өндіріс қайраткерлерінің, сондай-ақ қоғамға танылған және сыйлықтар алған қайраткерлердің қолжазбалары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9.2. Ақпараттандыру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Веб-сайттарды (web-site), Веб-порталдарды (web-portal), өзге де интернет-ресурстарды жасау және қолдау бойынша құжаттар (техникалық тапсырмалар, өтінімдер,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 дамыту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Мақсатты бағдарламалар, ақпараттандыру тұжырымдамалары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Мақсатты бағдарламалар, ақпараттандыру тұжырымдамаларына құжаттар (ұсыныстар, қорытындылар,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ақпараттандыру паспорттары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Автоматтандырылған жүйелерді және бағдарламалық өнімдерді жобалау, әзірлеу, енгізу, пайдалану, сүйемелдеу, жетілдіру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 куәліктері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 куәліктері туралы құжаттар (өтінімдер, өтініштер, хабарламалар, табельдер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құралдары бар автоматтандырылған жұмыс орнын пайдалануға беру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құралдары жиынтығын күйге келтіру және орнату бойынша жұмыстың орындалуы туралы актілер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алмасу туралы шарттар, келісімдер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келісімнің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ақпаратты пайдалануды есепке алу туралы құжаттар (анықтамалар, мағлұматтар, мәліметтер,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 саласы мәселелері бойынша құжаттар (жобалар, хаттамалар, ақпараттар, анықтамалар,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Ақпараттандырудың сервистік моделін сүйемелдеу мәселелері бойынша құжаттар (анықтамалар, мағлұматтар, мәліметтер,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ақпараттық қуіпсіздік мәселелері бойынша сәйкестігі туралы құжаттар (анықтамалар, техникалық-жұмыс құжаттама, актілер,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Компьютерлік құралдарға, желілерге рұқсаты бар тұлғалардың тізімі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Тауарларды, жұмыстарды және көрсетілетін қызметтерді сатып алу, қызметті материалдық-техникалық қамтамасыз ету</w:t>
            </w:r>
          </w:p>
          <w:p>
            <w:pPr>
              <w:spacing w:after="20"/>
              <w:ind w:left="20"/>
              <w:jc w:val="both"/>
            </w:pPr>
            <w:r>
              <w:rPr>
                <w:rFonts w:ascii="Times New Roman"/>
                <w:b w:val="false"/>
                <w:i w:val="false"/>
                <w:color w:val="000000"/>
                <w:sz w:val="20"/>
              </w:rPr>
              <w:t>
10.1. Тауарларды, жұмыстарды және көрсетілетін қызметтерді сатып алу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алудың жылдық жоспарлары және оларға өзгертулер мен толықтырулар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Тауарларды, жұмыстарды және көрсетілетін қызметтерді ерекше тәртіпті қолдана отырып жүзеге асыратын ұйымдарда – 5 жыл СТК.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алудың алдын ала жылдық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 жоспарларын орындау туралы жылдық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сатып алу бойынша конкурстарға (тендерлерге, аукциондарға) қатысу үшін өтінімдер дайындау және қатысу бойынша үлгілік конкурстық (тендерлік, аукциондық) құжаттама (техникалық сипаттамалар, біліктілік туралы мәліметтер, өтінімдер, үлгілік шарттар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p>
            <w:pPr>
              <w:spacing w:after="20"/>
              <w:ind w:left="20"/>
              <w:jc w:val="both"/>
            </w:pPr>
            <w:r>
              <w:rPr>
                <w:rFonts w:ascii="Times New Roman"/>
                <w:b w:val="false"/>
                <w:i w:val="false"/>
                <w:color w:val="000000"/>
                <w:sz w:val="20"/>
              </w:rPr>
              <w:t>
Тауарларды, жұмыстарды және көрсетілетін қызметтерді ерекше тәртіпті қолдана отырып жүзеге асыратын ұйымдарда – 5 жыл СТК.</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 (тендерді, аукционды) ұйымдастырушы тауарларды, жұмыстарды және көрсетілген қызметтерді сатып алу бойынша конкурсқа (тендерге, аукционға) қатысу үшін әлеуетті өнім берушілерге ұсынатын конкурстық (тендерлік, аукциондық) құжаттама (техникалық ерекшелік немесе жобалық-сметалық құжаттама): </w:t>
            </w:r>
          </w:p>
          <w:p>
            <w:pPr>
              <w:spacing w:after="20"/>
              <w:ind w:left="20"/>
              <w:jc w:val="both"/>
            </w:pPr>
            <w:r>
              <w:rPr>
                <w:rFonts w:ascii="Times New Roman"/>
                <w:b w:val="false"/>
                <w:i w:val="false"/>
                <w:color w:val="000000"/>
                <w:sz w:val="20"/>
              </w:rPr>
              <w:t>
1) конкурсты (тендерді, аукционды) ұйымдастырушы ұйымда;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конкурстың (тендердің, аукционның) жеңімпазы болған ұйымда;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конкурсқа (тендерге, аукционға) қатысушы өзге ұйымдарда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 туралы Қазақстан Республикасының заңнамасымен анықталған бұзушылықтарды жою және бұзушылықтарға жол берген лауазымды тұлғаларға жауапкершілік шараларын қолдану туралы ұйғарымдар, қаулылар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берушінің біліктілік талаптары бойынша анық емес ақпарат беру фактілері туралы хабарламалар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берушінің тауарларды, жұмыстарды және көрсетілетін қызметтерді сатып алу туралы Қазақстан Республикасының заңнамасының талаптарын бұзу фактінің анықталуы туралы хабарламалар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Конкурстық құжаттаманың жобаларына ескертулер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құжаттаманың ережелерін түсіндіру жөніндегі сұрау салулар және оларды қарау жөніндегі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аукциондық) құжаттаманың жобасын алдын ала талқылау хаттамалары және олардың құжаттары (сараптамалық қорытындылар, ұсынымдар тізбесі, конкурстық комиссия мүшелерінің, сарапшылардың ерекше пікірлері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сатып алу бойынша конкурсқа қатысуға алдын ала рұқсат беру хаттамалары және олардың құжаттар (сараптамалық қорытындылар, ұсынымдар тізбесі, конкурстық комиссия мүшелерінің, сарапшылардың ерекше пікірлері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конкурс тәсілімен сатып алу нәтижелері туралы хаттамалар және олардың құжаттары (сараптамалық қорытындылар, ұсынымдар тізбесі, конкурстық комиссия мүшелерінің, сарапшылардың ерекше пікірлері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Тауарлардың, жұмыстардың және көрсетілген қызметтердің техникалық ерекшелікке сәйкес келуі туралы сараптамалық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Сатып алуды, тауарларды, жұмыстарды және көрсетілетін қызметтердің әлеуетті өнім берушілерінің біліктілік таңдауын жүргізу бойынша құжаттар (хабарландырулар, ескертпелер, хабарламалар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журналдары (электрондық деректер базасы):</w:t>
            </w:r>
          </w:p>
          <w:p>
            <w:pPr>
              <w:spacing w:after="20"/>
              <w:ind w:left="20"/>
              <w:jc w:val="both"/>
            </w:pPr>
            <w:r>
              <w:rPr>
                <w:rFonts w:ascii="Times New Roman"/>
                <w:b w:val="false"/>
                <w:i w:val="false"/>
                <w:color w:val="000000"/>
                <w:sz w:val="20"/>
              </w:rPr>
              <w:t>
1) конкурстық құжаттаманы алған тұлғаларды;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қатысуға өтінімдерді;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баға ұсыныстарын;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баға ұсыныстарының келіп түсуін;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тауарлардың, жұмыстардың және көрсетілетін қызметтердің әлеуетті жеткізушілерінің өтінімдерін конкурстық, сараптау комиссиясына (сарапшыға) уақытша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Тауарлардың, жұмыстардың және көрсетілетін қызметтердің әлеуетті өнім берушілерінің біліктілік таңдауын жүргізу бойынша конкурстық комиссия отырыстарының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 қызметтерді сатып алу конкурсына (тендерінде) қатысушы әлеуетті өнім берушілердің өтінімдері, өтініштері: </w:t>
            </w:r>
          </w:p>
          <w:p>
            <w:pPr>
              <w:spacing w:after="20"/>
              <w:ind w:left="20"/>
              <w:jc w:val="both"/>
            </w:pPr>
            <w:r>
              <w:rPr>
                <w:rFonts w:ascii="Times New Roman"/>
                <w:b w:val="false"/>
                <w:i w:val="false"/>
                <w:color w:val="000000"/>
                <w:sz w:val="20"/>
              </w:rPr>
              <w:t xml:space="preserve">
1) конкурстың жеңімпазы болған ұйымның;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қатысқан ұйымдардың;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қайтарылғандардың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тауарларды, жұмыстарды және көрсетілетін қызметтерді сатып алу конкурсына (тендеріне) қатысу өтінімдеріне өзгертулер мен толықтырулар енгізу туралы өтініштері:</w:t>
            </w:r>
          </w:p>
          <w:p>
            <w:pPr>
              <w:spacing w:after="20"/>
              <w:ind w:left="20"/>
              <w:jc w:val="both"/>
            </w:pPr>
            <w:r>
              <w:rPr>
                <w:rFonts w:ascii="Times New Roman"/>
                <w:b w:val="false"/>
                <w:i w:val="false"/>
                <w:color w:val="000000"/>
                <w:sz w:val="20"/>
              </w:rPr>
              <w:t xml:space="preserve">
1) конкурстың жеңімпазы болған ұйымның;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қатысқан ұйымдардың;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қайтарылғандардың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алуға әлеуетті өнім берушілердің баға ұсыныстары:</w:t>
            </w:r>
          </w:p>
          <w:p>
            <w:pPr>
              <w:spacing w:after="20"/>
              <w:ind w:left="20"/>
              <w:jc w:val="both"/>
            </w:pPr>
            <w:r>
              <w:rPr>
                <w:rFonts w:ascii="Times New Roman"/>
                <w:b w:val="false"/>
                <w:i w:val="false"/>
                <w:color w:val="000000"/>
                <w:sz w:val="20"/>
              </w:rPr>
              <w:t>
1) сатып алудың жеңімпазы болған ұйымның;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сатып алуға немесе баға ұсыныстарын салыстыруға қатысқан ұйымдардың;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тауарларды, жұмыстарды және көрсетілетін қызметтерді сатып алуды ұйымдастырушылармен қайтарылғандардың;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сатып алуға қатысуға рұқсат беру туралы хаттамада белгіленген уақыт өтіп кеткеннен кейін ұсынылғандар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тауарларды, жұмыстарды және көрсетілетін қызметтерді сатып алу конкурсына (тендеріне) қатысуға өтінімдерін кері қайтарып алу туралы өтініштері, хабарламалары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алуды жүзеге асырудан бас тарту туралы хабарламалар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комиссия мүшелерінің, комиссия хатшысының және конкурстық (тендерлік) комиссия құрамына өзгертулер енгізу, комиссия хатшысын ауыстыру туралы шешімнің болмауы жөніндегі ескертулер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 туралы шарттардың орындалуын қамтамасыз ету туралы банктік кепілдіктер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Конкурстың жеңімпазы болған ұйым туралы ескертулер (хабарландырулар)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көзден алу (тікелей сатып алудың) тәсілімен тауарларды, жұмыстарды және көрсетілетін қызметтерді сатып алудың нәтижесі туралы ақпараттар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жеткізушіні тауарларды, жұмыстар мен қызметтерді сатып алудың сенімсіз қатысушысы деп тану туралы талап арыздар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бір көзден сатып алу тәсілімен тауарларды жеткізуге, жұмыстарды орындауға және қызметтерді көрсетуге өтінімдері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көзден сатып алу (тікелей сатып алу) тәсілімен тауарларды, жұмыстарды және көрсетілетін қызметтерді сатып алудың нәтижелері туралы хаттамалар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 қызметтерді сатып алу туралы шарттар: </w:t>
            </w:r>
          </w:p>
          <w:p>
            <w:pPr>
              <w:spacing w:after="20"/>
              <w:ind w:left="20"/>
              <w:jc w:val="both"/>
            </w:pPr>
            <w:r>
              <w:rPr>
                <w:rFonts w:ascii="Times New Roman"/>
                <w:b w:val="false"/>
                <w:i w:val="false"/>
                <w:color w:val="000000"/>
                <w:sz w:val="20"/>
              </w:rPr>
              <w:t>
1) конкурс тәсілімен;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баға ұсыныстарына сұрау-салу тәсілімен;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бір көзден сатып алу (тікелей сатып алу) тәсілімен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қызметтердің білікті әлеуетті өнім берушілерінің тізбелері, отандық тауар өндірушілердің тізілімі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сатып алуды ұйымдастырушылардың, тапсырыс берушілердің электрондық сатып алу жүйесінде тіркелуге өтініштері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электрондық сатып алу жүйесінде тіркелуге өтініш-тіркелу карточкалары тіркеу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 электрондық сатып алудың ақпараттық жүйесінде тіркеу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қызметтерді сатып алу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10.2. Қызметті жабдықтау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Өнімдер мен материалдарды (шикізатты) жеткізудің ерекше жағдайлары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Материалдарды (шикізаттарды), жабдықтарды, материалдық-техникалық қамтамасыз ету мәселелері бойынша өнімдерді қажет ету (жеткізу) туралы құжаттар (жиынтық ведомостер, кестелер, есептеулер,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 жасасу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Жинақтау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 материалдарды (шикізаттарды), жабдықтарды тиеуге және жөнелтуге ерекшеліктер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Импорттық жабдықтарға – пайдаланылуы аяқталғанға дейін.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Кедендік декларациялар (сыртқы экономикалық қызметке қатысушылардың данасы)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Тексеріс (ревизия) өткізілген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Тұтынушыларға жөнелтілетін материалдарды (шикізаттарды), өнімдер мен жабдықтарды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Келіп түсетін (жөнелтілетін) материалдардың (шикізаттардың), өнімдердің, жабдықтардың сапасы туралы құжаттар (актілер, жарнамалар,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Өнімдерге, техникаларға, жабдықтарға кепілдік талондары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Кепілдік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Материалдардың (шикізаттардың), өнімдердің, жабдықтардың қалдықтары, түсуі және шығыны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Қоймалардан тауарларды босату және өнімдерді тиеу туралы құжаттар (өкімдер, нарядтар, талаптар, міндеттемелер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Тексеріс (ревизия) өткізілген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10.3. Материалдық-мүліктік құндылықтарды сақтауды ұйымдастыру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 қорларының нормативтері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Қоймалардағы, базалардағы қалған материалдардың (шикізаттың), өнімдердің, жабдықтардың кірісін, шығысын, толықтығын есепке алу туралы құжаттар (есепке алу кітаптары, талаптар, нарядтар,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Материалдық-мүліктік құндылықтарды (жылжымалы мүлікті) есептен шығарғаннан кейін.</w:t>
            </w:r>
          </w:p>
          <w:p>
            <w:pPr>
              <w:spacing w:after="20"/>
              <w:ind w:left="20"/>
              <w:jc w:val="both"/>
            </w:pPr>
            <w:r>
              <w:rPr>
                <w:rFonts w:ascii="Times New Roman"/>
                <w:b w:val="false"/>
                <w:i w:val="false"/>
                <w:color w:val="000000"/>
                <w:sz w:val="20"/>
              </w:rPr>
              <w:t>
Тексеріс (ревизия) өткізілген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Материалдық-мүліктік құндылықтарды (жылжымалы мүлікті) қоймада сақтау туралы құжаттар (анықтамалар, есептер,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Тексеріс (ревизия) өткізілген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өнімдерді қоймадан босатуға өкімдерді есепке алу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Ыдыстарды есепке алу және есептен шығару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Табиғи кему, өнімдер қалдықтарының нормалары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сақтауды ұйымдастыру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материалдарды (шикізатты) шығаруға (әкелуге) рұқсаттамалар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11. Әкімшілік-шаруашылық мәселелер</w:t>
            </w:r>
          </w:p>
          <w:p>
            <w:pPr>
              <w:spacing w:after="20"/>
              <w:ind w:left="20"/>
              <w:jc w:val="both"/>
            </w:pPr>
            <w:r>
              <w:rPr>
                <w:rFonts w:ascii="Times New Roman"/>
                <w:b w:val="false"/>
                <w:i w:val="false"/>
                <w:color w:val="000000"/>
                <w:sz w:val="20"/>
              </w:rPr>
              <w:t>
11.1. Ішкі тәртіп ережелерін сақтау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тәртіп ережелерін бұзу туралы құжаттар (актілер, жазбахаттар,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сәйкестендіру карталарын беру, жоғалту туралы құжаттар (актілер, жазбахаттар, өтінімдер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және сәйкестендіру карталарын тіркеу (берілуін есепке алу)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 рұқсаттамалар, сәйкестендіру карталарының бланкілерін қабылдау актілері, куәліктерді, рұқсаттамаларды, олардың түбіртектерін жоюдың шығыс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 ғимараттарына кіруге және материалдық құндылықтарды шығаруға біржолғы рұқсаттамалар, рұқсаттамалардың түбіртектері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Қызметтік үй-жайларға жұмыстан тыс уақытта және демалыс күндері кіруге рұқсат туралы құжаттар (өтінімдер,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Мекен-жайлар мен телефондар тізімдері,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11.2. Ғимараттарды, үй-жайларды пайдалану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 мұра объектiлерiн қорғау мәселелері бойынша құжаттар (актілер,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үй-жайларды түгендеу туралы құжаттар (хаттамалар, тізімдемелер,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архитектуралық-сәулет инспекцияларымен ғимараттар мен құрылыстарды паспорттау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сақтандыру туралы шарттар және олардың құжаттары (полистер, келісімдер,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Ұйымды орналастыру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Ұйымға үй-жайлар беру (орналастыру, шығару, пайдалану мерзімдерін ұзарту)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орналасқан ғимараттар мен үй-жайлардың жағдайы, күрделі және ағымдағы жөндеу жүргізу қажеттілігі туралы құжаттар (актілер, анықтамалар,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Басқарушы компанияларды сайлау бойынша құжаттар (өтініштер, кеңес хаттамалары,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Басқарушы компанияны қайта сайлағаннан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Ұйымдардың қоршаған ортаны ластауы туралы құжаттар (актілер, қорытындылар, хаттамалар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Энергиямен жабдықтау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Отын-энергетикалық қорлар және сумен жабдықтау туралы құжаттар (өтінімдер,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коммуналдық қызмет көрсету шарттары және олардың құжаттары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жылу маусымына дайындау және дүлей апаттардың алдын алу шаралары туралы құжаттар (анықтамалар, мағлұматтар,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Үй-жайлардың, ғимараттардың, құрылыстардың техникалық жабдықтарын пайдалану кезіндегі ақауларды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11.3. Көлік қызметін көрсету, ішкі байланыс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 иелерінің азаматтық-құқықтық жауапкершілігін міндетті сақтандыру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түрлерін ұйымдастыру, дамыту, жай-күйі және пайдалану туралы құжаттар (анықтамалар, жазбахаттар, мәліметтер,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Көлікті сақтандыру бойынша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Лауазымды тұлғалар мен ұйымдарға автокөлікті беру және бекіту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Автокөлікті материалдық жауапты тұлға мен ұйымға беру жөніндегі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көлік құралдарына мұқтаждығын анықтау туралы құжаттар (өтінімдер, есептеулер,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Жүктерді тасымалдау және көлік құралдарын жалға алу туралы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тасымалдауға өтінімдер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Жүктерді тасымалдаудың шарттары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 қозғалысының қауіпсіздігі бойынша құжаттар (апат комиссиялардың актілері, қорытындылар,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Жол-көлік оқиғаларын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сипаттамалары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Көлік құралдарын есептен шығарғаннан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паспорттары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есептен шығарғанға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жағдайы және көлік құралдарын есептен шығару туралы құжаттар (ведомостер, актілер,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Көлік құралдарын есептен шығарғаннан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 туралы құжаттар (өтінімдер, актілер, қызмет көрсету кестелері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жөндеуге және профилактикалық қарауға өтінімдерді есеп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Бензиннің, жанар-жағармай материалдарының және қосалқы бөлшектердің шығыны туралы құжаттар (жанармай құйып алуға рұқсат беретін лимиттер мен парақтар, жедел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Тексеріс (ревизия) өткізілгеннен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Автомобильдердің желіге шығуы туралы құжаттар (кестелер, мағлұматтар,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Тексеріс (ревизия) өткізілгеннен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Тексеріс (ревизия) өткізілген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Диспетчерлік журналдар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парақтарын есепке алу журналдары,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 дамыту және оларды пайдалану туралы құжаттар (анықтамалар, жазбахаттар,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Телекоммуникациялық арналарды және байланыс желілерін қорғауды ұйымдастыру бойынша құжаттар (баяндамалар, анықтамалар, мәліметтер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байланыстың жай-күйі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 орнатуға және пайдалануға берілген рұқсат қағаздары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Ұялы байланыс операторларымен байланысты ұйымдастыру туралы хат алмасуы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байланысты ұйымдастыру, пайдалану, жалға беру және жөндеу туралы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радио, дабыл соғу жабдықтарын қою және ұйымның ішкі байланысын пайдалану бойынша жұмыстарды жүргізу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ішкі байланыс желісінің сызбалары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желілерін пайдалануға беру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Байланыс желілері алынғаннан.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құралдарының ақауларын, техникалық қаралуын және жөнделуін есепке алу туралы құжаттар (актілер, бақылау парақтары, мағлұматтар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Ақаулар жойылғаннан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және дабыл соғу жабдықтарын ағымдағы және күрделі жөндеуден өткеннен кейін қабылдау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Жөндеу жүргізілгеннен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құралдарының бұзылуы туралы өтініштерді есепке алу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 есепке алу кітаптары, картотекалары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станцияларындағы кезекшілердің жазбахаттарын есепке алу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телефон арқылы сөйлесулерді тіркеу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11.4. Ұйымның қауіпсіздігін қамтамасыз ету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жалпы және өртке қарсы қорғанысын ұйымдастыру туралы құжаттар (жоспарлар, есептер,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 және төтенше жағдайлар бойынша жұмысты ұйымдастыру туралы құжаттар (жоспарлар, есептер, актілер, анықтамалар, тізімдер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Нысанның азаматтық қорғаныс бойынша бастығының бұйрықтары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Жұмылдыру жарияланған кезде запастағы азаматтарды хабардар ету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Ғимараттарда пайдаланылатын электрондық-есептеу техникасы құралдарын, режимдік ғимараттарды аттестаттау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Қайта аттестаттаудан немесе пайдалану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қауіпті заттардың, тұтынуы және өндіріс қалдықтарының, жекелеген өнім түрлерінің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бойынша нұсқаулықты тіркеу журналдары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Өрт туралы актілер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Адам зардаптары барлары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Өрттің шығу себептерін анықтау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Дүлей апат, төтенше жағдайлар туындағанда алдын алу іс-шаралары туралы хат алмасулар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жағдайлар кезінде адамдарды және материалдық құндылықтарды эвакуациялау жоспар-сызбасы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Апаттар болған жағдайда жабдықтар мен материалдар қорларының нормалары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күзеткен, өрт шыққан, құндылықтарды тасымалдаған кездегі төтенше жағдайларды тергеу туралы құжаттар (хаттамалар, актілер,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 жұмыс істейтін өрт-техникалық комиссиялардың құжаттары (жоспарлар, есептер,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қорғанысты есепке алу журналдары (электрондық деректер базасы), құрылымдардың тізімдері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бөлімшелерінің мүлкін есепке алу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керек-жарақтарды сатып алу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керек-жарақтардың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 бойынша кезекшілердің тізімдері,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Эвакуацияланатын жұмыскерлердің және олардың отбасы мүшелерінің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техникалық және өртке қарсы бекінісін жақсарту, техникалық жабдықтардың орналасуы мен пайдаланылуы туралы құжаттар (жоспарлар, есептер,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 есепке алу журналдары,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Күзет қызметі туралы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Күзет бекеттерін орналастырудың сызбалары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Қарудың, оқ-дәрілердің және арнайы құралдардың бар болуын, қозғалысын және жай-күйінің сапасын есепке алу кітаптары, карточкалары,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 сақтау және алып жүру құқығына рұқсаттарды ресімдеу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өткізу және объектішілік режимі мәселелері бойынша құжаттар (актілер, анықтамалар, қорытындылар,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күзетінің жедел мәселелері бойынша құжаттар (актілер, анықтамалар, жазбахаттар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12. Әлеуметтік-тұрғын-үй мәселелері</w:t>
            </w:r>
          </w:p>
          <w:p>
            <w:pPr>
              <w:spacing w:after="20"/>
              <w:ind w:left="20"/>
              <w:jc w:val="both"/>
            </w:pPr>
            <w:r>
              <w:rPr>
                <w:rFonts w:ascii="Times New Roman"/>
                <w:b w:val="false"/>
                <w:i w:val="false"/>
                <w:color w:val="000000"/>
                <w:sz w:val="20"/>
              </w:rPr>
              <w:t>
12.1. Әлеуметтік мәселелер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Халықты әлеуметтік қорғаудың кешенді бағдарламалары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әлеуметтік сақтандыру мәселелері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жазатайым оқиғалардан сақтандыру шарттары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жарналарын, міндетті кәсіби зейнетақы жарналарын аудару бойынша жеке тұлғалардың (жұмыскерлердің) тізімдері мен төлем тапсырмалары (төлем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төлемдерді аудару бойынша жеке тұлғалардың (жұмыскерлердің) тізімдері мен төлем тапсырмалары (төлем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медициналық сақтандыру жарналарын аудару бойынша жеке тұлғалардың (жұмыскерлердің) тізімдері мен төлем тапсырмалары (төлем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Жинақтаушы зейнетақы қорына, бірыңғай жинақтаушы зейнетақы қорына міндетті зейнетақы жарналарын, міндетті кәсіби зейнетақы жарналарын аударуды есепке алу жөніндегі есепке алу карточкалары, ведомостері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аударымдарды есепке алу жөніндегі есепке алу карточкалары, ведомостері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Тиісті электрондық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 жарналарын есепке алу жөніндегі есепке алу карточкалары, ведомостері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әлеуметтік қорғау мәселелері бойынша құжаттар (анықтамалар, өтініштер, шешімдер,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міндетті медициналық қызмет көрсету бойынша сақтандыру (қайта сақтандыру) шарттары және осы шарттардың өзгеруіне әсер ететін құжаттар (қорытындылар, анықтамалар, негіздемелер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жарамсыздық парақтары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жарамсыздық парақтарын тіркеу кітаптары,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құжаттарын дайындау және зейнетақыны тағайындау бойынша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Жеңілдік жағдайларында зейнеткерлікке шығатын жұмыскерлердің тізімдері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Қосымша төлемдерге (атаулы әлеуметтік көмекке) құқығы бар тұлғалардың тізімі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медициналық сақтандыру полистерін, ақталған азаматтардың куәліктерін есепке алу журналдары,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сақтандыру ұйымдарымен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ұйымдарымен міндетті медициналық сақтандыру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медициналық және санитарлық-курорттық қызмет көрсету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медициналық және санаториялық-курорттық қызмет көрсету туралы құжаттар (тізімдер, анықтамалар, өтініштер,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Санаториялық-курорттық жолдамалар алу туралы құжаттар (өтінімдер, талаптар, міндеттемелер, ведомостер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 сауықтыру лагерлеріне жолдамалар алу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кәмелетке толмаған балаларының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 қызмет туралы құжаттар (бағалы заттарды қабылдау-тапсыру актілері, міндеттемелер, есептер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Қайырымдылықпен айналысатын жеке тұлғалардың, ұйымдардың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12.2. Баспана-тұрмыс мәселелері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қорын тіркеу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комиссиялары отырыстарының хаттамалары және олардың құжаттары (өтініштер, жазбахаттар, анықтамалар, хат алмасу, тізімдер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тұрғын үй алаңына мұқтаж жұмыскерлерді есепке алу кітаптары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p>
            <w:pPr>
              <w:spacing w:after="20"/>
              <w:ind w:left="20"/>
              <w:jc w:val="both"/>
            </w:pPr>
            <w:r>
              <w:rPr>
                <w:rFonts w:ascii="Times New Roman"/>
                <w:b w:val="false"/>
                <w:i w:val="false"/>
                <w:color w:val="000000"/>
                <w:sz w:val="20"/>
              </w:rPr>
              <w:t>
Тұрғын үй алаңы берілгеннен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Атқаратын қызметі және еңбекақы көлемі туралы жұмыс орнынан берілген анықтамаларды есепке алу кітаптары,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тұрғын-үй-тұрмыстық жағдайларын тексеру туралы құжаттар (актілер, мәліметтер, қорытындылар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Тұрғын үй алаңы берілгеннен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пайдалану (жалдау), тұрғын үй-жайларды жалдау және ауыстыру құқығы туралы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азаматтардың меншігіне беру және жекешелендірілген тұрғын үй алаңын есепке алу бойынша құжаттарды тіркеу кітабы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кітаптары, журналдары (электрондық деректер базасы) (деректер базасы):</w:t>
            </w:r>
          </w:p>
          <w:p>
            <w:pPr>
              <w:spacing w:after="20"/>
              <w:ind w:left="20"/>
              <w:jc w:val="both"/>
            </w:pPr>
            <w:r>
              <w:rPr>
                <w:rFonts w:ascii="Times New Roman"/>
                <w:b w:val="false"/>
                <w:i w:val="false"/>
                <w:color w:val="000000"/>
                <w:sz w:val="20"/>
              </w:rPr>
              <w:t xml:space="preserve">
 1) тұрғын үйді жекешелендіру өтініштерін;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тұрғын үйді жекешелендіру шарттарын;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тұрғын үйді жекешелендіру шарттарын беруді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Қоныстандыру, шығару және тұрғын үй алаңдарын пайдалану мерзімдерін ұзарту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брондау туралы құжаттар (қорғау куәліктері, өтініштер,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Брондау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жекешелендіруге құжаттар (өтініштер, анықтамалар, шарттар, актілер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Кәмелетке толмағандардың тұрғын үй алаңын иеліктен шығару (тұрғын үй алаңын сату, ауыстыру) жөніндегі құжаттар (өтініштер, туу туралы куәліктердің көшірмелері, қаулылар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Кәмелетке толмаған балаларға тұрғын үй алаңдарын бекітуді есепке алу карточкалары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Кәмелетке толғаннан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ұйым жұмыскерлеріне сату-сатып алу, сыйға тарту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болмаған жалдаушының тұрғын үй алаңын пайдалану құқығын сақтау туралы келісімшарттар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Бронь алынғаннан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болмаған жалдаушының тұрғын үй алаңын пайдалану құқығын сақтау туралы құжаттар (өтініштер, тұрғын үй алаңының сипаттамалары,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Жалдаушы қайтіп оралғаннан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 бойы асырау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ұйым жұмыскерлеріне жалға беру,сыйға тарту, мұра ету, сату-сатып алу туралы құжаттар (мәліметтер,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 қызметтік, өз бетінше қоныстанған үй-жайлардан және апаттық болып танылған үй-жайлардан шығару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p>
            <w:pPr>
              <w:spacing w:after="20"/>
              <w:ind w:left="20"/>
              <w:jc w:val="both"/>
            </w:pPr>
            <w:r>
              <w:rPr>
                <w:rFonts w:ascii="Times New Roman"/>
                <w:b w:val="false"/>
                <w:i w:val="false"/>
                <w:color w:val="000000"/>
                <w:sz w:val="20"/>
              </w:rPr>
              <w:t>
Үй-жайларды босатқаннан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 тіркеу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 иелері кооперативтері басқармаларының хаттамалары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Пәтерлерді жалға алушылардың есеп шоттары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Жаңаларымен ауыстырылғаннан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үйлерге қызмет көрсету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Шарттың қолдану мерзімі өткеннен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іргелес жатқан аумақтарды, үй-жайларды тиісті техникалық және санитарлық-гигиеналық жағдайда ұстау мәселелері бойынша құжаттар (ұйғарымдар, қаулылар, актілер, өтінімдер, баяндамалар,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 алаңдарына коммуналдық қызмет көрсету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 ақысы туралы құжаттар (хабарлама көшірмелері, мәліметтер, есептеулер, ведомостер,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бау шаруашылығы мен бақша шаруашылығы туралы құжаттар (жазбахаттар,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Бақшалық серіктестіктер басқармалары отырыстарының хаттамалары (өтініштер, шешімдер, ұсынымдар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13. Бастауыш кәсіподақтың және өзге қоғамдық бірлестіктердің қызметі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есептік-сайлау конференцияларды, жиналыстарды өткізу туралы құжаттар (хаттамалар, баяндамалар, шешімдер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 және өткізу туралы құжаттар (жазбахаттар,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жетекші органдарын сайлау туралы құжаттар (дауыс беру бюллетендері, кандидаттар тізімдері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Өкілеттік мерзімі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 атына жасалған сын ескертулер мен ұсыныстарды жүзеге асыру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құжаттар (өтініштер, актілер, анықтамалар,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жарналарды және садақаларды есепке алу ведомостері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Кәсіподақ (қоғамдық) ұйымдардың мемлекеттік субсидияларды алуы және жұмсауы туралы құжаттар (актілер, анықтамалар,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қызметін өзге ұйымдар мен жеке тұлғалардың қаржыландыруы туралы құжаттар (шарттар, келісімдер,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мүшелік жарна төлеудің тәртібі және бастауыш кәсіподақ ұйымының (қоғамдық бірлестіктің) қаражатын жұмсау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мүшелерін есепке алу карточкалары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алынғанға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 бойынша қызметінен босатылғандар тізбесі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босатылған жұмыскерлерінің тізімдері мен есептік карточкалары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 мен есептік карточкаларды беруді есепке алу кітаптары, журналдары (электрондық деректер базасы)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p>
            <w:pPr>
              <w:spacing w:after="20"/>
              <w:ind w:left="20"/>
              <w:jc w:val="both"/>
            </w:pPr>
            <w:r>
              <w:rPr>
                <w:rFonts w:ascii="Times New Roman"/>
                <w:b w:val="false"/>
                <w:i w:val="false"/>
                <w:color w:val="000000"/>
                <w:sz w:val="20"/>
              </w:rPr>
              <w:t>
Тиісті ақпараттық жүйе бар болған жағдайда.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билеттердің үлгілері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Нышандар мен белгілердің эскиздері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Алынған және жұмсалған билеттер бланкілерінің саны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бірлестіктер) қызметінің негізгі бағыттарын жүзеге асыру туралы құжаттар (бағдарламалар, регламенттер,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қоғамдық бастауларды жүзеге асыру бойынша бірлескен іс-қимыл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жөніндегі құжаттар (іс-шаралар жоспарлары, есептер,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Митингтер, шерулер, ереуілдер және өзге де қоғамдық іс-шараларды өткізу туралы құжаттар (өтінімдер, хаттамалар, тізімдер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мен жұмыс берушінің ұйымдағы әлеуметтік-еңбек қатынастарын реттеу туралы бірлескен шешімдері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республикалық және жергілікті сайлаулар, референдумдар, жауап алулар өткізуге қатысуы туралы құжаттар (тізімдер, хат алмасу, хаттамалар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Халықтан әлеуметтік жауап алу бойынша құжаттар (сауалнамалар, есептер,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келісімдер, ұжымдық шарттар талаптарының орындалуын бақылауды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құжаттар (актілер, жазбахаттар, анықтамалар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жетекші органдары – комитеттердің, кеңестердің, бюролардың, басқармалардың, секциялардың, топтардың құжаттары (хаттамалар, бұрыштамалар, қаулылар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 (қоғамдық бірлестіктер) мүшелеріне республикалық, халықаралық форумдарға өкілеттік беру туралы құжаттар (мандаттар, хат алмасу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қаржылық-шаруашылық қызметі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Ерікті қоғам мүшелерінің кезекшілік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Ғылыми-зерттеу қызметі</w:t>
            </w:r>
          </w:p>
          <w:p>
            <w:pPr>
              <w:spacing w:after="20"/>
              <w:ind w:left="20"/>
              <w:jc w:val="both"/>
            </w:pPr>
            <w:r>
              <w:rPr>
                <w:rFonts w:ascii="Times New Roman"/>
                <w:b w:val="false"/>
                <w:i w:val="false"/>
                <w:color w:val="000000"/>
                <w:sz w:val="20"/>
              </w:rPr>
              <w:t>
14. 1. Халықаралық, республикалық және жергілікті ғылыми және ғылыми-техникалық бағдарламалар және жобалардың сараптау және іске асыруды ұйымдастыру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жергілікті ғылыми және ғылыми-техникалық бағдарламалар мен жобалар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жергілікті ғылыми және ғылыми-техникалық бағдарламалар мен жобалардың жобасы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жергілікті ғылыми және ғылыми-техникалық бағдарламалар мен жобалардың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 жобасы бойынша сараптамалық қорытындылары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орындауға келісім шарттар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орындауға келісім шарттар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жүзеге асыруға қатысушы ұйымдардың тізімдері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орындауға техникалық 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 бойынша техникалық тапсырмаларға сараптамалық қорытынды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орындау күнтізбелік жоспарлар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бағдарламалар мен жобаларды орындау бойынша сметалар:</w:t>
            </w:r>
          </w:p>
          <w:p>
            <w:pPr>
              <w:spacing w:after="20"/>
              <w:ind w:left="20"/>
              <w:jc w:val="both"/>
            </w:pPr>
            <w:r>
              <w:rPr>
                <w:rFonts w:ascii="Times New Roman"/>
                <w:b w:val="false"/>
                <w:i w:val="false"/>
                <w:color w:val="000000"/>
                <w:sz w:val="20"/>
              </w:rPr>
              <w:t>
1) халықаралық;</w:t>
            </w:r>
          </w:p>
          <w:p>
            <w:pPr>
              <w:spacing w:after="20"/>
              <w:ind w:left="20"/>
              <w:jc w:val="both"/>
            </w:pPr>
            <w:r>
              <w:rPr>
                <w:rFonts w:ascii="Times New Roman"/>
                <w:b w:val="false"/>
                <w:i w:val="false"/>
                <w:color w:val="000000"/>
                <w:sz w:val="20"/>
              </w:rPr>
              <w:t>
2) республикалық;</w:t>
            </w:r>
          </w:p>
          <w:p>
            <w:pPr>
              <w:spacing w:after="20"/>
              <w:ind w:left="20"/>
              <w:jc w:val="both"/>
            </w:pPr>
            <w:r>
              <w:rPr>
                <w:rFonts w:ascii="Times New Roman"/>
                <w:b w:val="false"/>
                <w:i w:val="false"/>
                <w:color w:val="000000"/>
                <w:sz w:val="20"/>
              </w:rPr>
              <w:t>
3) жергілікті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p>
            <w:pPr>
              <w:spacing w:after="20"/>
              <w:ind w:left="20"/>
              <w:jc w:val="both"/>
            </w:pPr>
            <w:r>
              <w:rPr>
                <w:rFonts w:ascii="Times New Roman"/>
                <w:b w:val="false"/>
                <w:i w:val="false"/>
                <w:color w:val="000000"/>
                <w:sz w:val="20"/>
              </w:rPr>
              <w:t>
15 жыл СТК</w:t>
            </w:r>
          </w:p>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Жобалар мен бағдарламалар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халықаралық, республикалық және жергілікті ғылыми және ғылыми-техникалық бағдарламалар мен жобалар бойынша ақпараттық-талдау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жобалардың кезеңдік орындалу барысы туралы жылдық (кезеңдік)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жобалардың орындалу барысы туралы (баяндамалар, анықтамалар, ақпараттар)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жобалардың аяқталғаны жөніндегі (баяндамалар, анықтамалар, актілер)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жобалары жөніндегі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14.2 Ғылыми-зерттеу жұмыстарын ұйымдастыру және үйлестіру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тақырыптық жоспарлардың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тақырыптық жоспарды әзірлеу туралы хат алмасулар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тақырыптық жоспар жобасы бойынша сараптамалық қорытынды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перспективалық, жылдық тақырыптық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перспективалық, жылдық тақырыптық жоспарлары бойынша сараптамалық қорытынды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үйлестіру, перспективалық және жылдық жоспарларын әзірлеу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үйлестіру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үйлестіру жоспарлары бойынша сараптамалық қорытындылары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орындау бағдарламалары, кестелері, күнтізбелік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–техникалық қызметтің нәтижелерін есепке алу көлемінің құжаттарын есепке алу ісі, тізілімдер ісі және журналдар, электронды және қағаз тасымалдау ғылыми–техникалық қызмет нәтижелері туралы тізілімдері (тiркеу куәлiгі және ғылыми-техникалыққұжаттардың нәтижелерлерін тiркеу бойынша тапсырыстар тағы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қызмет нәтижелері бойынша тізілімдерді (деректер қоры) жүргізу туралы ұйымдармен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және/немесе ғылыми- техникалық өнімдерді жасауға, беруге және қолдануға келісім шарттар (шарт) жасау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және/немесе ғылыми- техникалық өнімдерді жасауға, беруге және қолдануға келісім шарттар (шарттарға) жасау бойынша хат алмасу және сараптамалық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 техникалық қызмет туралы келісім шарттары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 техникалық қызмет туралы келісім шарттар бойынша хат алмасу және сараптамалық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Бірлескен ғылыми және/немесе ғылыми-техникалық қызмет нәтижесінде алынған пайдаларды үлестіру туралы келісім шарттар (шарттар)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туралы келісім шарттар (шарттар) бойынша хат алмасу және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және ғылыми және/немесе ғылыми-техникалық өнімнің пайдалану жасауға және беруге, пайдалануға келісім шарттардың (шарт) орындалу барысы туралы (баянжазбалар, есептер және анықтамалар)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іссапарлар және экспедициялардың жоспарлары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іссапарлар және экспедициялардың жоспар жобалары бойынша сараптамалық қортындылары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іссапарлар және экспедициялар туралы хат алмасу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14.3 Ғылыми-зерттеу жұмыстарын жүргізу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салалардағы ғылыми-зерттеу жұмыстарының жай-күйі туралы техникалық-экономикалық баяндамалар және хаттар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техникалық-экономикалық дәлелдеуелері бойынша шолулар, баянжазбалар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ғылыми мәселелерді (тақырыптар) әзірлеу туралы және нақты ғылыми саладағы ғылыми-зерттеу жұмысының жай-күйі туралы (талдау хаттар, анықтамалар, дәлелдеулер, есеп-қисаптар)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өңдеулер және ғылыми-зерттеу жұмыстарын орындауға техникалық және тактико-техникалық талаптар, техникалықтапсырмалар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 орындауға техникалық және тактико- техникалық талаптар, техникалық (тактико-технихникалық) тапсырмаларға сараптамалық қорытындылар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тактико-техникалық талаптар, техникалық (тактико-технихникалық)тапсырмаларды әзірлеу және бекіту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тақырыптары бойынша (кезеңмен, жұмыс күнтізбелік жоспарларымен, шығын статьялары бойынша орындаушылық кестесімен және басқалар) әдістемелік және жұмыс бағдарламалары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*Тақырып жабылғаннан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орындалу барысы және әдісі, ұйымдастырулары жайлы хат алмасулар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ғылыми мәселелерді және тақырыптарды әзірлеу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 ұйымдастыру, техникалық және кадрлық қамтамасыз ету туралы хат алмасу (жаңа құрылымдық бөлімшелерді құру, техникалық және кадрлық қамтамасыз ету)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орындалу барысы туралы (хаттамалар, актілер, есептер, анықтамалар және хат алмасулар)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орындалмаған және кейінге қалдырылған тақырыптар бойынша (хаттамалар, актілер, есептер, анықтамалар және хат алмасулар)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 бойынша (қосымшаларымен) (пікірлер, рецензиялар, андатпалар) қорытынды есептер және олар бойынша шешімдер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Өзіндік мәні бар ғылыми-зерттеу жұмыстары бойынша аралық немесе кезеңдік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Аяқталған ғылыми-зерттеу жұмыстар бойынша техникалық есептер (қосымшалармен)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(ғылыми-техникалық) өнімдерге келісім шарттар (шарттар) бойынша ғылыми-зерттеу жұмыстары туралы анықтамалар және кезеңдік, қорытынды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аяқталған тақырыптары бойынша ақпаратты-аналитикалық есептері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 технико-экономикалық баяндамалар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Конструкторлық бұйымдар және технологиялық үдерiстердiң параметрлерi, өнеркәсiптiк өнiмнiң рецептуралардың дәйектемесiмен ұсыныстар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нәтижесінде дайындалған нормативті-әдістемелік құжаттардың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Орындалған ғылыми-зерттеу жұмыстарының тізбелері (тізімдері)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іссапарлар және экспедициялар туралы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Үзіліп қалған және аяқталмаған ғылыми- зертеу жұмыстары бойынша есептер және солар жөніндегі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Қазақстандық және шетел аналогтерiмен ғылыми-зерттеу жұмыстардың нәтижелерiнiң салыстыруы туралы (мәтiндiк, кестелiк және график түрiнде материал)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төлқұжаттар, регламенттер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рефераттар және андатпалар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мемлекеттік және атаулы сыйлықтарды талап етуге ұсынылған ғылыми-зерттеу жұмыстарының сипаттамалары,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бекітетін ұйымдармен және тапсырыс берушілермен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тоқтату туралы тапсырыс берушілер мен келісім шарттар (шарт) бойынша жұмысты орындаушылардың бірлескен шешімі және сараптамалық қорытындысы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Аманат қолжазба (ғылыми еңбектер, монографиялар, ғылыми мақалалар, нормативтiк, нормативтiк-әдiстемелiк құжаттар) мемлекеттік-қоғамдық мәні бар және ғылыми ұйым саласы бойынша дайындалған ғылым мен техниканың көрнекті қайраткерлерінің ғылыми жұмыстарының авторлық қолжазбалары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(ғылыми-техникалық өнімдер) салалық және сала аралық конкурста ұсынылған ғылыми-техникалық өнімдер мен ғылыми жұмыстардың қолжазбалары қосымшалармен (андатпалар, ғылыми кеңес, ғылыми-техникалық кеңестің шешімдерінің үзінділері, сараптамалық тұжырымдамалар, конкурстық комиссияның және конкурсты ұйымдастырушы ұйымның шешімдері мен хаттамалары)</w:t>
            </w:r>
          </w:p>
          <w:p>
            <w:pPr>
              <w:spacing w:after="20"/>
              <w:ind w:left="20"/>
              <w:jc w:val="both"/>
            </w:pPr>
            <w:r>
              <w:rPr>
                <w:rFonts w:ascii="Times New Roman"/>
                <w:b w:val="false"/>
                <w:i w:val="false"/>
                <w:color w:val="000000"/>
                <w:sz w:val="20"/>
              </w:rPr>
              <w:t>
1) конкурста жеңгендер;</w:t>
            </w:r>
          </w:p>
          <w:p>
            <w:pPr>
              <w:spacing w:after="20"/>
              <w:ind w:left="20"/>
              <w:jc w:val="both"/>
            </w:pPr>
            <w:r>
              <w:rPr>
                <w:rFonts w:ascii="Times New Roman"/>
                <w:b w:val="false"/>
                <w:i w:val="false"/>
                <w:color w:val="000000"/>
                <w:sz w:val="20"/>
              </w:rPr>
              <w:t>
2) дәрежелі орынды алмағандар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Айтарлықтай қорытынды есептерді толықтыратын немесе ғылыми-зерттеу жұмыстары туралы қорытынды есептермен көрсетілмеген мазмұнды мәліметтерден тұратын, ғылыми-зерттеу жұмыстары барысында жинақталған қағаз тасымалдаушы алғашқы құжаттар (тәжірибелер және эксперименттерді жазу журналдары, күнделіктер, есептеу, мақала, талдау кестелер, эскиздер)**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p>
            <w:pPr>
              <w:spacing w:after="20"/>
              <w:ind w:left="20"/>
              <w:jc w:val="both"/>
            </w:pPr>
            <w:r>
              <w:rPr>
                <w:rFonts w:ascii="Times New Roman"/>
                <w:b w:val="false"/>
                <w:i w:val="false"/>
                <w:color w:val="000000"/>
                <w:sz w:val="20"/>
              </w:rPr>
              <w:t>
**микрофильмдеуге жатады.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(ғылыми-техникалық) өнімдерге келісім шарттар (шарттар) бойынша ғылыми-зерттеу жұмыстары туралы анықтамалар және есептері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Патенттік тазалығын зерттеуді өткізуге 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Патенттік тазалығын зерттеу туралы есебі (қосымшалармен: іздестіру регламенті,іздестіру туралы есебі, өнертабыстар сипаттамасы, құжаттардың аңдатпасы, 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14.4 Ғылыми-зерттеу жұмыстары нәтижелерінің сараптамасы, сынауы және тәжірибелік енгізуі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нәтижесінің қабылдап-өткізу және тәжірибелі сынауларын құрустыруға тапсырмалар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нәтижесінің тәжірибелі және берілетін сынауларын қабылдау макеттер мен әдістемелер, бағдарламалар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нәтижесінің тәжірибелі және берілетін сынақтарының қабылдау бойынша есептер мен актілер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нәтижелерінің сынақтары бойынша техникалық шарттар:</w:t>
            </w:r>
          </w:p>
          <w:p>
            <w:pPr>
              <w:spacing w:after="20"/>
              <w:ind w:left="20"/>
              <w:jc w:val="both"/>
            </w:pPr>
            <w:r>
              <w:rPr>
                <w:rFonts w:ascii="Times New Roman"/>
                <w:b w:val="false"/>
                <w:i w:val="false"/>
                <w:color w:val="000000"/>
                <w:sz w:val="20"/>
              </w:rPr>
              <w:t>
1) мемлекеттік сынақтар;</w:t>
            </w:r>
          </w:p>
          <w:p>
            <w:pPr>
              <w:spacing w:after="20"/>
              <w:ind w:left="20"/>
              <w:jc w:val="both"/>
            </w:pPr>
            <w:r>
              <w:rPr>
                <w:rFonts w:ascii="Times New Roman"/>
                <w:b w:val="false"/>
                <w:i w:val="false"/>
                <w:color w:val="000000"/>
                <w:sz w:val="20"/>
              </w:rPr>
              <w:t>
2) қабылдап-өткізу сынақтары;</w:t>
            </w:r>
          </w:p>
          <w:p>
            <w:pPr>
              <w:spacing w:after="20"/>
              <w:ind w:left="20"/>
              <w:jc w:val="both"/>
            </w:pPr>
            <w:r>
              <w:rPr>
                <w:rFonts w:ascii="Times New Roman"/>
                <w:b w:val="false"/>
                <w:i w:val="false"/>
                <w:color w:val="000000"/>
                <w:sz w:val="20"/>
              </w:rPr>
              <w:t>
3) зауыттық сынақтар;</w:t>
            </w:r>
          </w:p>
          <w:p>
            <w:pPr>
              <w:spacing w:after="20"/>
              <w:ind w:left="20"/>
              <w:jc w:val="both"/>
            </w:pPr>
            <w:r>
              <w:rPr>
                <w:rFonts w:ascii="Times New Roman"/>
                <w:b w:val="false"/>
                <w:i w:val="false"/>
                <w:color w:val="000000"/>
                <w:sz w:val="20"/>
              </w:rPr>
              <w:t>
4) басқа ұйымдарда;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5 жыл СТК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Зертханалық, стендтік, полигондық (далалық), эксперименттік және ғылыми-зерттеу жұмыстарының қорытындыларын қабылдау-өткізу сынақтарының кестелері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Сынауға және тәжірибеге енгізуге жататын ғылыми-зерттеу жұмыстары нәтижелерінің тізімі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Сынау кезінде алынған ғылыми-зерттеу жұмыстарының нәтижелерін жөндеп, бітіру туралы ұсыныстарының сипаттамасы және тізімі, осы мәселелер бойынша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пайдалану және іске асыру бойынша ұсыныстар мен пікірлер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Өнімдердің тәжірибелі үлгілерін сынау, енгізу және дайындау туралы (есеп-қисап, кестелері, хаттамалар, талдаулар, қорытындылар, баянжазбалар) құжаттар;</w:t>
            </w:r>
          </w:p>
          <w:p>
            <w:pPr>
              <w:spacing w:after="20"/>
              <w:ind w:left="20"/>
              <w:jc w:val="both"/>
            </w:pPr>
            <w:r>
              <w:rPr>
                <w:rFonts w:ascii="Times New Roman"/>
                <w:b w:val="false"/>
                <w:i w:val="false"/>
                <w:color w:val="000000"/>
                <w:sz w:val="20"/>
              </w:rPr>
              <w:t>
1) өндіріске қабылданған өнімдер бойынша;</w:t>
            </w:r>
          </w:p>
          <w:p>
            <w:pPr>
              <w:spacing w:after="20"/>
              <w:ind w:left="20"/>
              <w:jc w:val="both"/>
            </w:pPr>
            <w:r>
              <w:rPr>
                <w:rFonts w:ascii="Times New Roman"/>
                <w:b w:val="false"/>
                <w:i w:val="false"/>
                <w:color w:val="000000"/>
                <w:sz w:val="20"/>
              </w:rPr>
              <w:t>
2) аяқталмаған және тоқтап қалған өнімдер бойынша;</w:t>
            </w:r>
          </w:p>
          <w:p>
            <w:pPr>
              <w:spacing w:after="20"/>
              <w:ind w:left="20"/>
              <w:jc w:val="both"/>
            </w:pPr>
            <w:r>
              <w:rPr>
                <w:rFonts w:ascii="Times New Roman"/>
                <w:b w:val="false"/>
                <w:i w:val="false"/>
                <w:color w:val="000000"/>
                <w:sz w:val="20"/>
              </w:rPr>
              <w:t>
3) қабылданбаған бұйымдар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p>
            <w:pPr>
              <w:spacing w:after="20"/>
              <w:ind w:left="20"/>
              <w:jc w:val="both"/>
            </w:pPr>
            <w:r>
              <w:rPr>
                <w:rFonts w:ascii="Times New Roman"/>
                <w:b w:val="false"/>
                <w:i w:val="false"/>
                <w:color w:val="000000"/>
                <w:sz w:val="20"/>
              </w:rPr>
              <w:t>
5 жыл СТК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нәтижелерінің зертханалық сынау куәлігі, талдауларды зерттеу және өңдеу:</w:t>
            </w:r>
          </w:p>
          <w:p>
            <w:pPr>
              <w:spacing w:after="20"/>
              <w:ind w:left="20"/>
              <w:jc w:val="both"/>
            </w:pPr>
            <w:r>
              <w:rPr>
                <w:rFonts w:ascii="Times New Roman"/>
                <w:b w:val="false"/>
                <w:i w:val="false"/>
                <w:color w:val="000000"/>
                <w:sz w:val="20"/>
              </w:rPr>
              <w:t>
1) негізгі үдерісті бақылауды тіркеуі;</w:t>
            </w:r>
          </w:p>
          <w:p>
            <w:pPr>
              <w:spacing w:after="20"/>
              <w:ind w:left="20"/>
              <w:jc w:val="both"/>
            </w:pPr>
            <w:r>
              <w:rPr>
                <w:rFonts w:ascii="Times New Roman"/>
                <w:b w:val="false"/>
                <w:i w:val="false"/>
                <w:color w:val="000000"/>
                <w:sz w:val="20"/>
              </w:rPr>
              <w:t xml:space="preserve">
2) қосымша маңызы барлары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ЭПК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Журналдар, тәжірибелерді жазу кітаптары, талдау қорытындылары мен тәжірибелер, жұмыс күнделіктері, зертханалық сынақ хаттамалар, ескерту жазбалар, сынақ нәтижелерінің кестесі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жұмысы қорытындыларының талдауларын әзірлеу және зертханалық сынақтар, зерттеулердің куәлік қағаздарын беру және тіркеу журналы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Ғылыми-зертеу жұмыстары жөніндегі кеңестер және сараптау нәтижелері туралы (актілер, баянжазбалар, қорытындылар)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жұмыстарын қабылдау және мақұлдау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Өнімнің тәжірибелі үлгілеріне төлқұжаттар және формулярлар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14.5 Аяқталған ғылыми-зерттеу жұмыстарды бекіту және қабылдау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техникалық кеңестің, ғылыми кеңестің жұмыс жоспарлары олардың секциялары, сарапшы органдар, кеңестер, комисиялар және топтар.</w:t>
            </w:r>
          </w:p>
          <w:p>
            <w:pPr>
              <w:spacing w:after="20"/>
              <w:ind w:left="20"/>
              <w:jc w:val="both"/>
            </w:pPr>
            <w:r>
              <w:rPr>
                <w:rFonts w:ascii="Times New Roman"/>
                <w:b w:val="false"/>
                <w:i w:val="false"/>
                <w:color w:val="000000"/>
                <w:sz w:val="20"/>
              </w:rPr>
              <w:t>
1) жылдық;</w:t>
            </w:r>
          </w:p>
          <w:p>
            <w:pPr>
              <w:spacing w:after="20"/>
              <w:ind w:left="20"/>
              <w:jc w:val="both"/>
            </w:pPr>
            <w:r>
              <w:rPr>
                <w:rFonts w:ascii="Times New Roman"/>
                <w:b w:val="false"/>
                <w:i w:val="false"/>
                <w:color w:val="000000"/>
                <w:sz w:val="20"/>
              </w:rPr>
              <w:t>
2) жартыжылдық*;</w:t>
            </w:r>
          </w:p>
          <w:p>
            <w:pPr>
              <w:spacing w:after="20"/>
              <w:ind w:left="20"/>
              <w:jc w:val="both"/>
            </w:pPr>
            <w:r>
              <w:rPr>
                <w:rFonts w:ascii="Times New Roman"/>
                <w:b w:val="false"/>
                <w:i w:val="false"/>
                <w:color w:val="000000"/>
                <w:sz w:val="20"/>
              </w:rPr>
              <w:t>
3)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Қажеттілігі өткенге дейін</w:t>
            </w:r>
          </w:p>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*Жылдық болмаған жағдайда – Тұрақты</w:t>
            </w:r>
          </w:p>
          <w:p>
            <w:pPr>
              <w:spacing w:after="20"/>
              <w:ind w:left="20"/>
              <w:jc w:val="both"/>
            </w:pPr>
            <w:r>
              <w:rPr>
                <w:rFonts w:ascii="Times New Roman"/>
                <w:b w:val="false"/>
                <w:i w:val="false"/>
                <w:color w:val="000000"/>
                <w:sz w:val="20"/>
              </w:rPr>
              <w:t>
**Жылдық болмаған жағдайда. Жартыжылдық болмаған жағдайда-қажеттілігі өткенге дейін.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Ғалымдардың ғылыми-техникалық, техникалық кеңестер, олардың секциялары, сарапшы органдар,кеңестер, комисиялар және топтарды ұйымдастыру және өткізу туралы хат алмасулар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кеңестер, ғылыми-техникалық, техникалық кеңестер, олардың секциялары, сарапшы органдар, кеңестер, комиссиялар және топтардың жұмысы туралы есеп берулер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кеңестер, ғылыми-техникалық, техникалық кеңестер, олардың секциялары, сарапшы органдар, кеңестер, комиссиялар және топтардың отырысының стенограммасы, хаттамалары және оларға құжаттар (қатысушылардың тізімі, баяндамалар тезистері, сараптамалық қортындылар, солар бойынша шешімдері және басқа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Күтіліп отырған экономикалық нәтиже және енгізу бойынша сипаттамамен ғылыми-зертханалық жұмыстарды қабылдау туралы хаттамалар, актілер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туралы бекітілген қорытынды және техникалық есептер (базалық мәлімет) тізімі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туралы есептерді бекіту және келісу туралы хат алмасулар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қабылдау туралы (хабарландырулар, анықтамалар)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жұмысын орындалға пайыздық актілері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14.6 Ғылыми-зерттеу жұмыстарының нәтижелерін енгізу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енгізудің әлеументтік тиімділігі және техника-экономикалық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 жоспарлары және оларға түзетулер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енгізуге келісім шарттар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*Келісім- шарттың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енгізуге келісім шарттарымен (шарттармен) және енгізу жоспарлары бойынша сараптамалық қорытындылар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 туралы (хаттамалар, қорытындылар, актілер)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зерттеу жұмыстарының нәтижелерін енгізуді ұйымдастыру бойынша анықтамалар, баянжазбалар, шаралар тізбелері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нәтижелерінің енгізілетін маркетинг және менеджмент бойынша құжаттары (бизнес-жоспарлар, маркетинг-жоспарлар, іскерлік жоспар-жобалар, сараптамалық қорытындылар, есептер және жоспарлардың орындалуы туралы анықтамалар)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Ұйыммен игерiлген бұйымдар, жобалар, технологиялық процестер, өндiрiсте енгiзiлген бағдарламалық өнiмдердiң тiзiмдерi</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және енгізілген ғылыми-зерттеу жұмыстары бойынша ұйымдардың интернет-сайттары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нәтижелерін енгізу туралы хат алмасулар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14.7 Ғылыми-кеңестік жұмыс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және сараптамалық қызметтің көрсетуіне ұйымдардың өтінімдері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және сараптамалық қызмет көрсету туралы ұйымдармен келісім-шарттар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және сараптамалық қызметтің көрсетуіне өтінімдердің және келісім-шарттарының (шарттың) орындалу барысы туралы есептер:</w:t>
            </w:r>
          </w:p>
          <w:p>
            <w:pPr>
              <w:spacing w:after="20"/>
              <w:ind w:left="20"/>
              <w:jc w:val="both"/>
            </w:pPr>
            <w:r>
              <w:rPr>
                <w:rFonts w:ascii="Times New Roman"/>
                <w:b w:val="false"/>
                <w:i w:val="false"/>
                <w:color w:val="000000"/>
                <w:sz w:val="20"/>
              </w:rPr>
              <w:t>
1) жылдық;</w:t>
            </w:r>
          </w:p>
          <w:p>
            <w:pPr>
              <w:spacing w:after="20"/>
              <w:ind w:left="20"/>
              <w:jc w:val="both"/>
            </w:pPr>
            <w:r>
              <w:rPr>
                <w:rFonts w:ascii="Times New Roman"/>
                <w:b w:val="false"/>
                <w:i w:val="false"/>
                <w:color w:val="000000"/>
                <w:sz w:val="20"/>
              </w:rPr>
              <w:t>
2) жартыжылдық (тоқсандық)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*Ұйымның ведомстволық (жеке меншік) архивінде.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қызметтердің көрсетілуі бойынша келісім-шарттардың (шарттар) орындалуы жайлы (есептер, техникалық есептер, анықтамалар, сараптамалық қорытындылар, хаттамалар, актілер)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қызметті көрсетуге келісім-шарттарды (шарттар) және өтінімдерді тіркеу журналы (деректер қоры)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Ғылыми-кеңестік қызмет көрсету туралы шартқа отырған ұйымдар (деректер қоры) тізбесі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 көрсету туралы келісім-шарттар (шарттар) бойынша ұйымдармен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14.8 Жылжымайтын мүлiктiң нысандарын жобалау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 нысандарының жобалау талаптары туралы қолдаухаттар (декларациялар)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Кәсiпорындар, ғимараттарды құрылысқа инвестициялардың дәйектемелерi қосымшаларымен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басында немесе әзірлеуден бас тартқаннан кейiн.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Нысандарды қалпына келтіру және құрылыс бойынша бизнес-жоспарлар және оларға түзетулер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*Келісімшарт қызметінің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Нысандарды қалпына келтіру және құрылысы бойынша (сәулеттік тұжырымдамалар) жобалау ұсыныстары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 Ұсыныс дайындаудың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нысандар және конструкциялардың әзірлеуіне және олардыинженерлік желілерге қосуына техникалық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Жаңамен ауыстырғанға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*Техникалық шарттарды әзірлеуге шарттың қызмет мерзімінің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Сәулеттік - жоспарлау тапсырмалары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*Жобаның әзірлеуінің аяқталуынан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 және кәсіпорындар құрылысына (технико-экономикалық дәлелдемелер) инвестициялық жобалар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*Жобаның әзірлеуінің аяқталуынан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Кәсiпорындар, ғимарат құрылысына жеке жобалар (іске асырылғаны):</w:t>
            </w:r>
          </w:p>
          <w:p>
            <w:pPr>
              <w:spacing w:after="20"/>
              <w:ind w:left="20"/>
              <w:jc w:val="both"/>
            </w:pPr>
            <w:r>
              <w:rPr>
                <w:rFonts w:ascii="Times New Roman"/>
                <w:b w:val="false"/>
                <w:i w:val="false"/>
                <w:color w:val="000000"/>
                <w:sz w:val="20"/>
              </w:rPr>
              <w:t>
1) жобалау тапсырмасы;</w:t>
            </w:r>
          </w:p>
          <w:p>
            <w:pPr>
              <w:spacing w:after="20"/>
              <w:ind w:left="20"/>
              <w:jc w:val="both"/>
            </w:pPr>
            <w:r>
              <w:rPr>
                <w:rFonts w:ascii="Times New Roman"/>
                <w:b w:val="false"/>
                <w:i w:val="false"/>
                <w:color w:val="000000"/>
                <w:sz w:val="20"/>
              </w:rPr>
              <w:t>
2) жоба (технико-экономикалық дәлелдеулер);</w:t>
            </w:r>
          </w:p>
          <w:p>
            <w:pPr>
              <w:spacing w:after="20"/>
              <w:ind w:left="20"/>
              <w:jc w:val="both"/>
            </w:pPr>
            <w:r>
              <w:rPr>
                <w:rFonts w:ascii="Times New Roman"/>
                <w:b w:val="false"/>
                <w:i w:val="false"/>
                <w:color w:val="000000"/>
                <w:sz w:val="20"/>
              </w:rPr>
              <w:t>
3) жұмыс жобасы;</w:t>
            </w:r>
          </w:p>
          <w:p>
            <w:pPr>
              <w:spacing w:after="20"/>
              <w:ind w:left="20"/>
              <w:jc w:val="both"/>
            </w:pPr>
            <w:r>
              <w:rPr>
                <w:rFonts w:ascii="Times New Roman"/>
                <w:b w:val="false"/>
                <w:i w:val="false"/>
                <w:color w:val="000000"/>
                <w:sz w:val="20"/>
              </w:rPr>
              <w:t>
4) жұмыс құжаттамасы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p>
            <w:pPr>
              <w:spacing w:after="20"/>
              <w:ind w:left="20"/>
              <w:jc w:val="both"/>
            </w:pPr>
            <w:r>
              <w:rPr>
                <w:rFonts w:ascii="Times New Roman"/>
                <w:b w:val="false"/>
                <w:i w:val="false"/>
                <w:color w:val="000000"/>
                <w:sz w:val="20"/>
              </w:rPr>
              <w:t>
10 жыл** СТК</w:t>
            </w:r>
          </w:p>
          <w:p>
            <w:pPr>
              <w:spacing w:after="20"/>
              <w:ind w:left="20"/>
              <w:jc w:val="both"/>
            </w:pPr>
            <w:r>
              <w:rPr>
                <w:rFonts w:ascii="Times New Roman"/>
                <w:b w:val="false"/>
                <w:i w:val="false"/>
                <w:color w:val="000000"/>
                <w:sz w:val="20"/>
              </w:rPr>
              <w:t>
5 жыл*** СТК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берушімен келісім шарт қызметі өткенннен кейін.</w:t>
            </w:r>
          </w:p>
          <w:p>
            <w:pPr>
              <w:spacing w:after="20"/>
              <w:ind w:left="20"/>
              <w:jc w:val="both"/>
            </w:pPr>
            <w:r>
              <w:rPr>
                <w:rFonts w:ascii="Times New Roman"/>
                <w:b w:val="false"/>
                <w:i w:val="false"/>
                <w:color w:val="000000"/>
                <w:sz w:val="20"/>
              </w:rPr>
              <w:t>
**Тапсырыс берушімен келісім шарт қызметі өткенннен кейін.</w:t>
            </w:r>
          </w:p>
          <w:p>
            <w:pPr>
              <w:spacing w:after="20"/>
              <w:ind w:left="20"/>
              <w:jc w:val="both"/>
            </w:pPr>
            <w:r>
              <w:rPr>
                <w:rFonts w:ascii="Times New Roman"/>
                <w:b w:val="false"/>
                <w:i w:val="false"/>
                <w:color w:val="000000"/>
                <w:sz w:val="20"/>
              </w:rPr>
              <w:t>
***Нысанды пайдалануға бергеннен кейін. Шетелдік жобалар үшін – Жобаланған нысані жойылғанға дейін.</w:t>
            </w:r>
          </w:p>
          <w:p>
            <w:pPr>
              <w:spacing w:after="20"/>
              <w:ind w:left="20"/>
              <w:jc w:val="both"/>
            </w:pPr>
            <w:r>
              <w:rPr>
                <w:rFonts w:ascii="Times New Roman"/>
                <w:b w:val="false"/>
                <w:i w:val="false"/>
                <w:color w:val="000000"/>
                <w:sz w:val="20"/>
              </w:rPr>
              <w:t>
****Нормативтік құжаттамалармен қойылған нысантерді пайдалану (ұзақ мерзімдік) кепілдік мерзімі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және кәсіпорындар (іске асырылмаған) құрылыстарына жеке жобалар:</w:t>
            </w:r>
          </w:p>
          <w:p>
            <w:pPr>
              <w:spacing w:after="20"/>
              <w:ind w:left="20"/>
              <w:jc w:val="both"/>
            </w:pPr>
            <w:r>
              <w:rPr>
                <w:rFonts w:ascii="Times New Roman"/>
                <w:b w:val="false"/>
                <w:i w:val="false"/>
                <w:color w:val="000000"/>
                <w:sz w:val="20"/>
              </w:rPr>
              <w:t>
1)жобалау тапсырмалары;</w:t>
            </w:r>
          </w:p>
          <w:p>
            <w:pPr>
              <w:spacing w:after="20"/>
              <w:ind w:left="20"/>
              <w:jc w:val="both"/>
            </w:pPr>
            <w:r>
              <w:rPr>
                <w:rFonts w:ascii="Times New Roman"/>
                <w:b w:val="false"/>
                <w:i w:val="false"/>
                <w:color w:val="000000"/>
                <w:sz w:val="20"/>
              </w:rPr>
              <w:t>
2) жоба (технико-экономикалық дәлелдеулер);</w:t>
            </w:r>
          </w:p>
          <w:p>
            <w:pPr>
              <w:spacing w:after="20"/>
              <w:ind w:left="20"/>
              <w:jc w:val="both"/>
            </w:pPr>
            <w:r>
              <w:rPr>
                <w:rFonts w:ascii="Times New Roman"/>
                <w:b w:val="false"/>
                <w:i w:val="false"/>
                <w:color w:val="000000"/>
                <w:sz w:val="20"/>
              </w:rPr>
              <w:t>
3) жұмыс жобасы;</w:t>
            </w:r>
          </w:p>
          <w:p>
            <w:pPr>
              <w:spacing w:after="20"/>
              <w:ind w:left="20"/>
              <w:jc w:val="both"/>
            </w:pPr>
            <w:r>
              <w:rPr>
                <w:rFonts w:ascii="Times New Roman"/>
                <w:b w:val="false"/>
                <w:i w:val="false"/>
                <w:color w:val="000000"/>
                <w:sz w:val="20"/>
              </w:rPr>
              <w:t>
4) жұмыс құжаттамасы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берушімен келісім шарт қызметі аяқталғаннан кейін.</w:t>
            </w:r>
          </w:p>
          <w:p>
            <w:pPr>
              <w:spacing w:after="20"/>
              <w:ind w:left="20"/>
              <w:jc w:val="both"/>
            </w:pPr>
            <w:r>
              <w:rPr>
                <w:rFonts w:ascii="Times New Roman"/>
                <w:b w:val="false"/>
                <w:i w:val="false"/>
                <w:color w:val="000000"/>
                <w:sz w:val="20"/>
              </w:rPr>
              <w:t>
**Тапсырыс берушіге жобаны өткізгеннен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Жинақталған бас сметалар, жеке жобаларға жинақталған сметалық есептеулер:</w:t>
            </w:r>
          </w:p>
          <w:p>
            <w:pPr>
              <w:spacing w:after="20"/>
              <w:ind w:left="20"/>
              <w:jc w:val="both"/>
            </w:pPr>
            <w:r>
              <w:rPr>
                <w:rFonts w:ascii="Times New Roman"/>
                <w:b w:val="false"/>
                <w:i w:val="false"/>
                <w:color w:val="000000"/>
                <w:sz w:val="20"/>
              </w:rPr>
              <w:t>
1) жинақталған (бас);</w:t>
            </w:r>
          </w:p>
          <w:p>
            <w:pPr>
              <w:spacing w:after="20"/>
              <w:ind w:left="20"/>
              <w:jc w:val="both"/>
            </w:pPr>
            <w:r>
              <w:rPr>
                <w:rFonts w:ascii="Times New Roman"/>
                <w:b w:val="false"/>
                <w:i w:val="false"/>
                <w:color w:val="000000"/>
                <w:sz w:val="20"/>
              </w:rPr>
              <w:t>
2) жергілікті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*Жұмыс құжаттамасын бекіткеннен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Жобалардың инженерлі-техникалық төлқұжаттары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және әкімшілік ғимараттардың бояу эталондарымен колористік төлқұжаттары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*Ғимараттың түске бояу схемаларын ауыстырғаннан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қоршаушы құрылымдардың жылу техникалық төлқұжаттары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*Қоршаушы құрылымдарды ауыстырғаннан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 кәсіпорындар құрылыстарының жеке жобаларына инженерлік жабдықтар, технологиялық үдерістер және құрылыс конструкциялық есептеулер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берушіге жұмыс құжаттамасын өткізгеннен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 ұйымдарымен түзетілген атқарушы жұмыс жобалау құжаттамасы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*Сәулет, тарихи және мәдени ескерткіштер үшін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Қазiргi ғимараттардың инженерлiк тексеруi бойынша олардың келесі қалпына келтіру үшін техникалық шешiмдер, қосымшаларымен(өлшейтін сызбалар, инженерлік жазбалар, техникалық жоспарлар, тапсырмалар және басқалар)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*Сәулет, тарихи және мәдени ескерткіштер үшін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және әкімшілік ғимараттарды қайта қалпына келтіру (жөндеу) жеке жобасы:</w:t>
            </w:r>
          </w:p>
          <w:p>
            <w:pPr>
              <w:spacing w:after="20"/>
              <w:ind w:left="20"/>
              <w:jc w:val="both"/>
            </w:pPr>
            <w:r>
              <w:rPr>
                <w:rFonts w:ascii="Times New Roman"/>
                <w:b w:val="false"/>
                <w:i w:val="false"/>
                <w:color w:val="000000"/>
                <w:sz w:val="20"/>
              </w:rPr>
              <w:t>
1) жоба;</w:t>
            </w:r>
          </w:p>
          <w:p>
            <w:pPr>
              <w:spacing w:after="20"/>
              <w:ind w:left="20"/>
              <w:jc w:val="both"/>
            </w:pPr>
            <w:r>
              <w:rPr>
                <w:rFonts w:ascii="Times New Roman"/>
                <w:b w:val="false"/>
                <w:i w:val="false"/>
                <w:color w:val="000000"/>
                <w:sz w:val="20"/>
              </w:rPr>
              <w:t>
2) жұмыс жобасы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 бекітілгеннен кейін.</w:t>
            </w:r>
          </w:p>
          <w:p>
            <w:pPr>
              <w:spacing w:after="20"/>
              <w:ind w:left="20"/>
              <w:jc w:val="both"/>
            </w:pPr>
            <w:r>
              <w:rPr>
                <w:rFonts w:ascii="Times New Roman"/>
                <w:b w:val="false"/>
                <w:i w:val="false"/>
                <w:color w:val="000000"/>
                <w:sz w:val="20"/>
              </w:rPr>
              <w:t>
**Нысанның жұмыс жасауының аяқталуынан кейін. Сәулет, тарихи және мәдени ескерткіштер үшін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және әкімшілік ғимараттардың күрделі жөндеуінің жеке жоспары </w:t>
            </w:r>
          </w:p>
          <w:p>
            <w:pPr>
              <w:spacing w:after="20"/>
              <w:ind w:left="20"/>
              <w:jc w:val="both"/>
            </w:pPr>
            <w:r>
              <w:rPr>
                <w:rFonts w:ascii="Times New Roman"/>
                <w:b w:val="false"/>
                <w:i w:val="false"/>
                <w:color w:val="000000"/>
                <w:sz w:val="20"/>
              </w:rPr>
              <w:t>
1)жоба;</w:t>
            </w:r>
          </w:p>
          <w:p>
            <w:pPr>
              <w:spacing w:after="20"/>
              <w:ind w:left="20"/>
              <w:jc w:val="both"/>
            </w:pPr>
            <w:r>
              <w:rPr>
                <w:rFonts w:ascii="Times New Roman"/>
                <w:b w:val="false"/>
                <w:i w:val="false"/>
                <w:color w:val="000000"/>
                <w:sz w:val="20"/>
              </w:rPr>
              <w:t>
2) жұмыс жобасы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*Жөндеу жұмыстары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құрылысына эксперименталдық жобалар:</w:t>
            </w:r>
          </w:p>
          <w:p>
            <w:pPr>
              <w:spacing w:after="20"/>
              <w:ind w:left="20"/>
              <w:jc w:val="both"/>
            </w:pPr>
            <w:r>
              <w:rPr>
                <w:rFonts w:ascii="Times New Roman"/>
                <w:b w:val="false"/>
                <w:i w:val="false"/>
                <w:color w:val="000000"/>
                <w:sz w:val="20"/>
              </w:rPr>
              <w:t>
1) жобалауға тапсырмалар;</w:t>
            </w:r>
          </w:p>
          <w:p>
            <w:pPr>
              <w:spacing w:after="20"/>
              <w:ind w:left="20"/>
              <w:jc w:val="both"/>
            </w:pPr>
            <w:r>
              <w:rPr>
                <w:rFonts w:ascii="Times New Roman"/>
                <w:b w:val="false"/>
                <w:i w:val="false"/>
                <w:color w:val="000000"/>
                <w:sz w:val="20"/>
              </w:rPr>
              <w:t>
2) жоба;</w:t>
            </w:r>
          </w:p>
          <w:p>
            <w:pPr>
              <w:spacing w:after="20"/>
              <w:ind w:left="20"/>
              <w:jc w:val="both"/>
            </w:pPr>
            <w:r>
              <w:rPr>
                <w:rFonts w:ascii="Times New Roman"/>
                <w:b w:val="false"/>
                <w:i w:val="false"/>
                <w:color w:val="000000"/>
                <w:sz w:val="20"/>
              </w:rPr>
              <w:t>
3) жұмыс құжаттамалар;</w:t>
            </w:r>
          </w:p>
          <w:p>
            <w:pPr>
              <w:spacing w:after="20"/>
              <w:ind w:left="20"/>
              <w:jc w:val="both"/>
            </w:pPr>
            <w:r>
              <w:rPr>
                <w:rFonts w:ascii="Times New Roman"/>
                <w:b w:val="false"/>
                <w:i w:val="false"/>
                <w:color w:val="000000"/>
                <w:sz w:val="20"/>
              </w:rPr>
              <w:t>
4) өндіріс жұмыстарының жобасы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10 жыл*</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аяқталғаннан кейін.</w:t>
            </w:r>
          </w:p>
          <w:p>
            <w:pPr>
              <w:spacing w:after="20"/>
              <w:ind w:left="20"/>
              <w:jc w:val="both"/>
            </w:pPr>
            <w:r>
              <w:rPr>
                <w:rFonts w:ascii="Times New Roman"/>
                <w:b w:val="false"/>
                <w:i w:val="false"/>
                <w:color w:val="000000"/>
                <w:sz w:val="20"/>
              </w:rPr>
              <w:t>
**нысанды бұзғанғаннан кейін.</w:t>
            </w:r>
          </w:p>
          <w:p>
            <w:pPr>
              <w:spacing w:after="20"/>
              <w:ind w:left="20"/>
              <w:jc w:val="both"/>
            </w:pPr>
            <w:r>
              <w:rPr>
                <w:rFonts w:ascii="Times New Roman"/>
                <w:b w:val="false"/>
                <w:i w:val="false"/>
                <w:color w:val="000000"/>
                <w:sz w:val="20"/>
              </w:rPr>
              <w:t>
***Құрылыс- монтаждау жұмыстарының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Эксперименталдық жобаларға жиынтық сметалық есептеу, жинақтау сметасы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*Жұмыс құжаттамасын бекіткеннен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Экономикада эксперименталдық жобаларды қолдану және жүзеге асыру туралы жазбалар, анықтамалар, есептер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және кәсіпорындардың ("болашақ" жобасы) моделді жобалары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*Келісім шарт қызметі мерзімінің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жобаларға сметалық есептеулер, сметалар:</w:t>
            </w:r>
          </w:p>
          <w:p>
            <w:pPr>
              <w:spacing w:after="20"/>
              <w:ind w:left="20"/>
              <w:jc w:val="both"/>
            </w:pPr>
            <w:r>
              <w:rPr>
                <w:rFonts w:ascii="Times New Roman"/>
                <w:b w:val="false"/>
                <w:i w:val="false"/>
                <w:color w:val="000000"/>
                <w:sz w:val="20"/>
              </w:rPr>
              <w:t>
1) жергілікті;</w:t>
            </w:r>
          </w:p>
          <w:p>
            <w:pPr>
              <w:spacing w:after="20"/>
              <w:ind w:left="20"/>
              <w:jc w:val="both"/>
            </w:pPr>
            <w:r>
              <w:rPr>
                <w:rFonts w:ascii="Times New Roman"/>
                <w:b w:val="false"/>
                <w:i w:val="false"/>
                <w:color w:val="000000"/>
                <w:sz w:val="20"/>
              </w:rPr>
              <w:t>
2) нысанды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Бағаны қайта есептегенге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берушіге жобаны өткізгеннен кейін.</w:t>
            </w:r>
          </w:p>
          <w:p>
            <w:pPr>
              <w:spacing w:after="20"/>
              <w:ind w:left="20"/>
              <w:jc w:val="both"/>
            </w:pPr>
            <w:r>
              <w:rPr>
                <w:rFonts w:ascii="Times New Roman"/>
                <w:b w:val="false"/>
                <w:i w:val="false"/>
                <w:color w:val="000000"/>
                <w:sz w:val="20"/>
              </w:rPr>
              <w:t>
**Жұмыс құжаттамасын бекіткеннен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құрылыс конструкциясы, бұйымдар және тораптарының жұмыс сызбасы:</w:t>
            </w:r>
          </w:p>
          <w:p>
            <w:pPr>
              <w:spacing w:after="20"/>
              <w:ind w:left="20"/>
              <w:jc w:val="both"/>
            </w:pPr>
            <w:r>
              <w:rPr>
                <w:rFonts w:ascii="Times New Roman"/>
                <w:b w:val="false"/>
                <w:i w:val="false"/>
                <w:color w:val="000000"/>
                <w:sz w:val="20"/>
              </w:rPr>
              <w:t>
1) техникалық шешімдер;</w:t>
            </w:r>
          </w:p>
          <w:p>
            <w:pPr>
              <w:spacing w:after="20"/>
              <w:ind w:left="20"/>
              <w:jc w:val="both"/>
            </w:pPr>
            <w:r>
              <w:rPr>
                <w:rFonts w:ascii="Times New Roman"/>
                <w:b w:val="false"/>
                <w:i w:val="false"/>
                <w:color w:val="000000"/>
                <w:sz w:val="20"/>
              </w:rPr>
              <w:t>
2) жұмыс сызбасы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*1992 жылы КССР Госстроймен бекітілген маңызды жобаларға арналған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жобалардың тізім парақтары (төлқұжаты)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*Нысанның пайдалануы тоқтатылғанға дейін.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тұрпатты технологиялық және жоспарлау шешімдерінің альбомдары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немесе жеке жобалардың бөліктерін қайта қолданатын кәсіпорындар, ғимараттар құрылысы үшін жобалар (байланыс-жобасы)</w:t>
            </w:r>
          </w:p>
          <w:p>
            <w:pPr>
              <w:spacing w:after="20"/>
              <w:ind w:left="20"/>
              <w:jc w:val="both"/>
            </w:pPr>
            <w:r>
              <w:rPr>
                <w:rFonts w:ascii="Times New Roman"/>
                <w:b w:val="false"/>
                <w:i w:val="false"/>
                <w:color w:val="000000"/>
                <w:sz w:val="20"/>
              </w:rPr>
              <w:t>
1) жобалауға тапсырмалар;</w:t>
            </w:r>
          </w:p>
          <w:p>
            <w:pPr>
              <w:spacing w:after="20"/>
              <w:ind w:left="20"/>
              <w:jc w:val="both"/>
            </w:pPr>
            <w:r>
              <w:rPr>
                <w:rFonts w:ascii="Times New Roman"/>
                <w:b w:val="false"/>
                <w:i w:val="false"/>
                <w:color w:val="000000"/>
                <w:sz w:val="20"/>
              </w:rPr>
              <w:t>
2) жоба:</w:t>
            </w:r>
          </w:p>
          <w:p>
            <w:pPr>
              <w:spacing w:after="20"/>
              <w:ind w:left="20"/>
              <w:jc w:val="both"/>
            </w:pPr>
            <w:r>
              <w:rPr>
                <w:rFonts w:ascii="Times New Roman"/>
                <w:b w:val="false"/>
                <w:i w:val="false"/>
                <w:color w:val="000000"/>
                <w:sz w:val="20"/>
              </w:rPr>
              <w:t>
3) жұмыс жобасы;</w:t>
            </w:r>
          </w:p>
          <w:p>
            <w:pPr>
              <w:spacing w:after="20"/>
              <w:ind w:left="20"/>
              <w:jc w:val="both"/>
            </w:pPr>
            <w:r>
              <w:rPr>
                <w:rFonts w:ascii="Times New Roman"/>
                <w:b w:val="false"/>
                <w:i w:val="false"/>
                <w:color w:val="000000"/>
                <w:sz w:val="20"/>
              </w:rPr>
              <w:t>
4) жұмыс құжаттамасы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берушімен келісім шарт мерзімі аяқталғаннан кейін.</w:t>
            </w:r>
          </w:p>
          <w:p>
            <w:pPr>
              <w:spacing w:after="20"/>
              <w:ind w:left="20"/>
              <w:jc w:val="both"/>
            </w:pPr>
            <w:r>
              <w:rPr>
                <w:rFonts w:ascii="Times New Roman"/>
                <w:b w:val="false"/>
                <w:i w:val="false"/>
                <w:color w:val="000000"/>
                <w:sz w:val="20"/>
              </w:rPr>
              <w:t>
**Конструкторлық базалық шешімдерді және негізгі жобаның жер асты шаруасы қолданғанда – тұрақты.</w:t>
            </w:r>
          </w:p>
          <w:p>
            <w:pPr>
              <w:spacing w:after="20"/>
              <w:ind w:left="20"/>
              <w:jc w:val="both"/>
            </w:pPr>
            <w:r>
              <w:rPr>
                <w:rFonts w:ascii="Times New Roman"/>
                <w:b w:val="false"/>
                <w:i w:val="false"/>
                <w:color w:val="000000"/>
                <w:sz w:val="20"/>
              </w:rPr>
              <w:t>
***Нысанды пайдалануға қосудан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Алғашқы жобалық талқылау құжаттары (инженерлік есептеулер, тізімдер, ресурстарға қажеттіліктер, технологиялық графикалар, жобаның графикалық бөліктерінің нұсқалары және басқалар)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Нысандардың құрылысына, қалпына келтірумен және қайта жөндеуге жобалаушының авторлық қадағалау журналы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*нысанды пайдалануға бергеннен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Өндірістік (аймақтық) тораптарды дамыту схемалары және оларға түсіндірмелі хаттар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xml:space="preserve">
*Сызба келісілген ұйымдарда – оны бекіткеннен кейін 10 жыл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Өндірістік (аймақ) тораптарды жобалау туралы хат алмасу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14.9 Жылжымайтын мүлік нысандарын жобалау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Қалақұрылыс, жобалау және жобалау-іздестіру жұмыстарын жүзеге асыру құқығына лицензиясы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*Лицензияны алмастырғаннан кейін немесе жойғаннан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14.10 Жобалау-іздестіру жұмыстары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Құрылысқа арналған жер телімдерін таңдау, жер телімдерін (алаң, тас жолдар) бөлу бойынша актілер қосымшаларымен (нысандарды орналастыру орындарының алдын ала келісу, картограмма, схемалары туралы шешімі)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xml:space="preserve">
*Ұйымдарда келісілетін актілер –құрылыс аяқталғаннан кейін </w:t>
            </w:r>
          </w:p>
          <w:p>
            <w:pPr>
              <w:spacing w:after="20"/>
              <w:ind w:left="20"/>
              <w:jc w:val="both"/>
            </w:pPr>
            <w:r>
              <w:rPr>
                <w:rFonts w:ascii="Times New Roman"/>
                <w:b w:val="false"/>
                <w:i w:val="false"/>
                <w:color w:val="000000"/>
                <w:sz w:val="20"/>
              </w:rPr>
              <w:t>
10 жыл.</w:t>
            </w:r>
          </w:p>
          <w:p>
            <w:pPr>
              <w:spacing w:after="20"/>
              <w:ind w:left="20"/>
              <w:jc w:val="both"/>
            </w:pPr>
            <w:r>
              <w:rPr>
                <w:rFonts w:ascii="Times New Roman"/>
                <w:b w:val="false"/>
                <w:i w:val="false"/>
                <w:color w:val="000000"/>
                <w:sz w:val="20"/>
              </w:rPr>
              <w:t>
**нысан құрылысы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Құрылыс жер телімдерінің төлқұжаты (алаңы, тас жолдар) және оларға қосымшалар (сәулет-жоспарлау тапсырмалары, коммуникация сызбалары, телімнің бас жоспары, перспективасы бар фотомонтаждар және басқа құжаттар)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*Құрылыс аяқталғаннан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14.11 Жылжымайтын мүлік нысандарын салу, реконструкциялау және қалпына келтіру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жобаларға сметалық есептеулер, сметалар:</w:t>
            </w:r>
          </w:p>
          <w:p>
            <w:pPr>
              <w:spacing w:after="20"/>
              <w:ind w:left="20"/>
              <w:jc w:val="both"/>
            </w:pPr>
            <w:r>
              <w:rPr>
                <w:rFonts w:ascii="Times New Roman"/>
                <w:b w:val="false"/>
                <w:i w:val="false"/>
                <w:color w:val="000000"/>
                <w:sz w:val="20"/>
              </w:rPr>
              <w:t>
1) жергілікті;</w:t>
            </w:r>
          </w:p>
          <w:p>
            <w:pPr>
              <w:spacing w:after="20"/>
              <w:ind w:left="20"/>
              <w:jc w:val="both"/>
            </w:pPr>
            <w:r>
              <w:rPr>
                <w:rFonts w:ascii="Times New Roman"/>
                <w:b w:val="false"/>
                <w:i w:val="false"/>
                <w:color w:val="000000"/>
                <w:sz w:val="20"/>
              </w:rPr>
              <w:t>
2) нысанды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Бағаны қайта есептегенге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*Тапсырыс берушіге жобаны өткізгеннен кейін.</w:t>
            </w:r>
          </w:p>
          <w:p>
            <w:pPr>
              <w:spacing w:after="20"/>
              <w:ind w:left="20"/>
              <w:jc w:val="both"/>
            </w:pPr>
            <w:r>
              <w:rPr>
                <w:rFonts w:ascii="Times New Roman"/>
                <w:b w:val="false"/>
                <w:i w:val="false"/>
                <w:color w:val="000000"/>
                <w:sz w:val="20"/>
              </w:rPr>
              <w:t>
**Жұмыс құжаттамасын бекіткеннен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Тұрпатты құрылыс конструкциясы, бұйымдар және тораптарының жұмыс сызбасы:</w:t>
            </w:r>
          </w:p>
          <w:p>
            <w:pPr>
              <w:spacing w:after="20"/>
              <w:ind w:left="20"/>
              <w:jc w:val="both"/>
            </w:pPr>
            <w:r>
              <w:rPr>
                <w:rFonts w:ascii="Times New Roman"/>
                <w:b w:val="false"/>
                <w:i w:val="false"/>
                <w:color w:val="000000"/>
                <w:sz w:val="20"/>
              </w:rPr>
              <w:t>
1) техникалық шешімдер;</w:t>
            </w:r>
          </w:p>
          <w:p>
            <w:pPr>
              <w:spacing w:after="20"/>
              <w:ind w:left="20"/>
              <w:jc w:val="both"/>
            </w:pPr>
            <w:r>
              <w:rPr>
                <w:rFonts w:ascii="Times New Roman"/>
                <w:b w:val="false"/>
                <w:i w:val="false"/>
                <w:color w:val="000000"/>
                <w:sz w:val="20"/>
              </w:rPr>
              <w:t>
2) жұмыс сызбасы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p>
            <w:pPr>
              <w:spacing w:after="20"/>
              <w:ind w:left="20"/>
              <w:jc w:val="both"/>
            </w:pPr>
            <w:r>
              <w:rPr>
                <w:rFonts w:ascii="Times New Roman"/>
                <w:b w:val="false"/>
                <w:i w:val="false"/>
                <w:color w:val="000000"/>
                <w:sz w:val="20"/>
              </w:rPr>
              <w:t>
5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*1992 жылы КССР Госстроймен бекітілген маңызды жобаларға арналған –тұрақты.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14.12 Жобалау- қалпына келтіру қызметі, тарихи және мәдени, сәулет ескерткіштерін қалпына келтіру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Жобалау-қалпына келтіру жұмыстарын жүзеге асыруға уәкілетті мемлекетік органдардың рұқсаты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аяқталғаннан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Нысанды қалпына келтіру бойынша технико-экономикалық негіздемесі ( қалпына келтіру, бейімдеу)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*Қалпына келтіру жобасы бекітілгеннен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14.13 Қалақұрылыс, жоба алды және жобалау құжаттамаларына мемлекеттік (мемлекет аралық) сараптама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тарихи және мәдени ескерткіштерін қорғау аймағының жобасы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*Жобалау жұмысы аяқталғанға дейін.</w:t>
            </w:r>
          </w:p>
          <w:p>
            <w:pPr>
              <w:spacing w:after="20"/>
              <w:ind w:left="20"/>
              <w:jc w:val="both"/>
            </w:pPr>
            <w:r>
              <w:rPr>
                <w:rFonts w:ascii="Times New Roman"/>
                <w:b w:val="false"/>
                <w:i w:val="false"/>
                <w:color w:val="000000"/>
                <w:sz w:val="20"/>
              </w:rPr>
              <w:t>
**Жаңа жоба дайындалғаннан кейін.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тарихи және мәдени ескерткіштеріне қорғау куәліктері (ордерлер)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*Куәлік келісілген ұйымдарда берілгеннен кейін -3 жыл.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Қалақұрылыс, жоба алды және жобалау құжаттамаларының мемлекет аралық сараптамалар жүргізу нәтижелері бойынша жиынтық ескертулер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*Шешімдер келісілген ұйымдарда – бекітілгеннен кейін</w:t>
            </w:r>
          </w:p>
          <w:p>
            <w:pPr>
              <w:spacing w:after="20"/>
              <w:ind w:left="20"/>
              <w:jc w:val="both"/>
            </w:pPr>
            <w:r>
              <w:rPr>
                <w:rFonts w:ascii="Times New Roman"/>
                <w:b w:val="false"/>
                <w:i w:val="false"/>
                <w:color w:val="000000"/>
                <w:sz w:val="20"/>
              </w:rPr>
              <w:t>
5 жыл.</w:t>
            </w:r>
          </w:p>
          <w:p>
            <w:pPr>
              <w:spacing w:after="20"/>
              <w:ind w:left="20"/>
              <w:jc w:val="both"/>
            </w:pPr>
            <w:r>
              <w:rPr>
                <w:rFonts w:ascii="Times New Roman"/>
                <w:b w:val="false"/>
                <w:i w:val="false"/>
                <w:color w:val="000000"/>
                <w:sz w:val="20"/>
              </w:rPr>
              <w:t>
**Жоба бекітілгеннен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14.14 Патентті-лицензиялық жұмыстар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Өнертапқыштық және патентті-лицензиялық жұмыстар жөніндегі нұсқаулар, ережелер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жойылғанға дейін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Шетелге отандық өнертабыстарды сатуға лицензиялық келісімдер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14.15 Табиғи қорларды есепке алу және мониторингі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Кен орындарының және пайдалы қазбалар айқындауының мемлекеттік кадастыры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Шахталық немесе карьер өрiсiнiң геологиялық картасы (жоспар)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қазбалардың өсуі жөніндегі есептер:</w:t>
            </w:r>
          </w:p>
          <w:p>
            <w:pPr>
              <w:spacing w:after="20"/>
              <w:ind w:left="20"/>
              <w:jc w:val="both"/>
            </w:pPr>
            <w:r>
              <w:rPr>
                <w:rFonts w:ascii="Times New Roman"/>
                <w:b w:val="false"/>
                <w:i w:val="false"/>
                <w:color w:val="000000"/>
                <w:sz w:val="20"/>
              </w:rPr>
              <w:t>
1) жасалған орны бойынша жылдық;</w:t>
            </w:r>
          </w:p>
          <w:p>
            <w:pPr>
              <w:spacing w:after="20"/>
              <w:ind w:left="20"/>
              <w:jc w:val="both"/>
            </w:pPr>
            <w:r>
              <w:rPr>
                <w:rFonts w:ascii="Times New Roman"/>
                <w:b w:val="false"/>
                <w:i w:val="false"/>
                <w:color w:val="000000"/>
                <w:sz w:val="20"/>
              </w:rPr>
              <w:t>
2) ведомствоға қарасты ұйымдармен ұсынылған жылдық;</w:t>
            </w:r>
          </w:p>
          <w:p>
            <w:pPr>
              <w:spacing w:after="20"/>
              <w:ind w:left="20"/>
              <w:jc w:val="both"/>
            </w:pPr>
            <w:r>
              <w:rPr>
                <w:rFonts w:ascii="Times New Roman"/>
                <w:b w:val="false"/>
                <w:i w:val="false"/>
                <w:color w:val="000000"/>
                <w:sz w:val="20"/>
              </w:rPr>
              <w:t>
3) тоқсандық*;</w:t>
            </w:r>
          </w:p>
          <w:p>
            <w:pPr>
              <w:spacing w:after="20"/>
              <w:ind w:left="20"/>
              <w:jc w:val="both"/>
            </w:pPr>
            <w:r>
              <w:rPr>
                <w:rFonts w:ascii="Times New Roman"/>
                <w:b w:val="false"/>
                <w:i w:val="false"/>
                <w:color w:val="000000"/>
                <w:sz w:val="20"/>
              </w:rPr>
              <w:t>
4) айлық*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Тұрақты</w:t>
            </w:r>
          </w:p>
          <w:p>
            <w:pPr>
              <w:spacing w:after="20"/>
              <w:ind w:left="20"/>
              <w:jc w:val="both"/>
            </w:pPr>
            <w:r>
              <w:rPr>
                <w:rFonts w:ascii="Times New Roman"/>
                <w:b w:val="false"/>
                <w:i w:val="false"/>
                <w:color w:val="000000"/>
                <w:sz w:val="20"/>
              </w:rPr>
              <w:t>
5 жыл</w:t>
            </w:r>
          </w:p>
          <w:p>
            <w:pPr>
              <w:spacing w:after="20"/>
              <w:ind w:left="20"/>
              <w:jc w:val="both"/>
            </w:pPr>
          </w:p>
          <w:p>
            <w:pPr>
              <w:spacing w:after="20"/>
              <w:ind w:left="20"/>
              <w:jc w:val="both"/>
            </w:pPr>
            <w:r>
              <w:rPr>
                <w:rFonts w:ascii="Times New Roman"/>
                <w:b w:val="false"/>
                <w:i w:val="false"/>
                <w:color w:val="000000"/>
                <w:sz w:val="20"/>
              </w:rPr>
              <w:t>
3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p>
            <w:pPr>
              <w:spacing w:after="20"/>
              <w:ind w:left="20"/>
              <w:jc w:val="both"/>
            </w:pPr>
            <w:r>
              <w:rPr>
                <w:rFonts w:ascii="Times New Roman"/>
                <w:b w:val="false"/>
                <w:i w:val="false"/>
                <w:color w:val="000000"/>
                <w:sz w:val="20"/>
              </w:rPr>
              <w:t>
*Жылдық болмаған жағдайда - тұрақты.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пайдалы қазбалардың орындарын ашу туралы анықтамалар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қойнауларының геологиялық зерттеуi туралы есептері (жұмыстардың барлық кезеңдерiне арналған)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bl>
    <w:bookmarkStart w:name="z20" w:id="11"/>
    <w:p>
      <w:pPr>
        <w:spacing w:after="0"/>
        <w:ind w:left="0"/>
        <w:jc w:val="both"/>
      </w:pPr>
      <w:r>
        <w:rPr>
          <w:rFonts w:ascii="Times New Roman"/>
          <w:b w:val="false"/>
          <w:i w:val="false"/>
          <w:color w:val="000000"/>
          <w:sz w:val="28"/>
        </w:rPr>
        <w:t>
      Ескертулер:</w:t>
      </w:r>
    </w:p>
    <w:bookmarkEnd w:id="11"/>
    <w:p>
      <w:pPr>
        <w:spacing w:after="0"/>
        <w:ind w:left="0"/>
        <w:jc w:val="both"/>
      </w:pPr>
      <w:r>
        <w:rPr>
          <w:rFonts w:ascii="Times New Roman"/>
          <w:b w:val="false"/>
          <w:i w:val="false"/>
          <w:color w:val="000000"/>
          <w:sz w:val="28"/>
        </w:rPr>
        <w:t>
      *Электрондық құжат айналымы жүйесі болмаған жағдайда қағаз жеткізгіштегі құжат ресімделеді.</w:t>
      </w:r>
    </w:p>
    <w:p>
      <w:pPr>
        <w:spacing w:after="0"/>
        <w:ind w:left="0"/>
        <w:jc w:val="both"/>
      </w:pPr>
      <w:r>
        <w:rPr>
          <w:rFonts w:ascii="Times New Roman"/>
          <w:b w:val="false"/>
          <w:i w:val="false"/>
          <w:color w:val="000000"/>
          <w:sz w:val="28"/>
        </w:rPr>
        <w:t>
      Мәлімет және жұмыста басшылыққа алу үшін жолданған құжаттар қажеттілігі өткенге дейін сақталады.</w:t>
      </w:r>
    </w:p>
    <w:p>
      <w:pPr>
        <w:spacing w:after="0"/>
        <w:ind w:left="0"/>
        <w:jc w:val="both"/>
      </w:pPr>
      <w:r>
        <w:rPr>
          <w:rFonts w:ascii="Times New Roman"/>
          <w:b w:val="false"/>
          <w:i w:val="false"/>
          <w:color w:val="000000"/>
          <w:sz w:val="28"/>
        </w:rPr>
        <w:t>
      "Қажеттілігі өткенге дейін" белгісі құжаттаманың практикалық мәні ғана бар екендігін білдіреді. Олардың сақтау мерзімін ұйымның өзі анықтайды, бірақ бір жылдан кем болмауы қажет.</w:t>
      </w:r>
    </w:p>
    <w:p>
      <w:pPr>
        <w:spacing w:after="0"/>
        <w:ind w:left="0"/>
        <w:jc w:val="both"/>
      </w:pPr>
      <w:r>
        <w:rPr>
          <w:rFonts w:ascii="Times New Roman"/>
          <w:b w:val="false"/>
          <w:i w:val="false"/>
          <w:color w:val="000000"/>
          <w:sz w:val="28"/>
        </w:rPr>
        <w:t>
      "СТК" – сараптау-тексеру комиссиясы белгісі, мұндай құжаттардың бір бөлігінің ғылыми-тарихи мәні бар екендігін және мемлекеттік архивке берілуі немесе жиынтықтау көзі болып табылмайтын ұйымдарда сақталуы мүмкін екендігін білдіреді. Соңғы жағдайда істер номенклатурасында "СТК" белгісінің орнына "СК" – сараптау комиссиясы, "ОСК" – орталық сараптау комиссиясы белгілері қолданылады.</w:t>
      </w:r>
    </w:p>
    <w:p>
      <w:pPr>
        <w:spacing w:after="0"/>
        <w:ind w:left="0"/>
        <w:jc w:val="both"/>
      </w:pPr>
      <w:r>
        <w:rPr>
          <w:rFonts w:ascii="Times New Roman"/>
          <w:b w:val="false"/>
          <w:i w:val="false"/>
          <w:color w:val="000000"/>
          <w:sz w:val="28"/>
        </w:rPr>
        <w:t xml:space="preserve">
      Қазақстан Республикасы Ұлттық архив қорының толықтыру көздері болып табылмайтын ұйымдарда сақтау мерзімі "Тұрақты" құжаттар ұйым таратылғанға дейін сақталады. </w:t>
      </w:r>
    </w:p>
    <w:p>
      <w:pPr>
        <w:spacing w:after="0"/>
        <w:ind w:left="0"/>
        <w:jc w:val="both"/>
      </w:pPr>
      <w:r>
        <w:rPr>
          <w:rFonts w:ascii="Times New Roman"/>
          <w:b w:val="false"/>
          <w:i w:val="false"/>
          <w:color w:val="000000"/>
          <w:sz w:val="28"/>
        </w:rPr>
        <w:t>
      Мемлекеттiк құпияларды құрайтын және құпия мәліметтерді қамтитын құжаттар Қазақстан Республикасының "</w:t>
      </w:r>
      <w:r>
        <w:rPr>
          <w:rFonts w:ascii="Times New Roman"/>
          <w:b w:val="false"/>
          <w:i w:val="false"/>
          <w:color w:val="000000"/>
          <w:sz w:val="28"/>
        </w:rPr>
        <w:t>Ақпараттандыру туралы</w:t>
      </w:r>
      <w:r>
        <w:rPr>
          <w:rFonts w:ascii="Times New Roman"/>
          <w:b w:val="false"/>
          <w:i w:val="false"/>
          <w:color w:val="000000"/>
          <w:sz w:val="28"/>
        </w:rPr>
        <w:t>" және "</w:t>
      </w:r>
      <w:r>
        <w:rPr>
          <w:rFonts w:ascii="Times New Roman"/>
          <w:b w:val="false"/>
          <w:i w:val="false"/>
          <w:color w:val="000000"/>
          <w:sz w:val="28"/>
        </w:rPr>
        <w:t>Мемлекеттік құпиялар туралы</w:t>
      </w:r>
      <w:r>
        <w:rPr>
          <w:rFonts w:ascii="Times New Roman"/>
          <w:b w:val="false"/>
          <w:i w:val="false"/>
          <w:color w:val="000000"/>
          <w:sz w:val="28"/>
        </w:rPr>
        <w:t>" Заңдарына сәйкес сақталады.</w:t>
      </w:r>
    </w:p>
    <w:p>
      <w:pPr>
        <w:spacing w:after="0"/>
        <w:ind w:left="0"/>
        <w:jc w:val="both"/>
      </w:pPr>
      <w:r>
        <w:rPr>
          <w:rFonts w:ascii="Times New Roman"/>
          <w:b w:val="false"/>
          <w:i w:val="false"/>
          <w:color w:val="000000"/>
          <w:sz w:val="28"/>
        </w:rPr>
        <w:t>
      Тізбені қолдануды жеңілдету мақсатында құжаттар түрлерінің көрсеткіштері қолданылады.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Ескертуге өзгеріс енгізілді – ҚР Мәдениет және спорт министрінің 12.04.2022 </w:t>
      </w:r>
      <w:r>
        <w:rPr>
          <w:rFonts w:ascii="Times New Roman"/>
          <w:b w:val="false"/>
          <w:i w:val="false"/>
          <w:color w:val="ff0000"/>
          <w:sz w:val="28"/>
        </w:rPr>
        <w:t>№ 93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p>
      <w:pPr>
        <w:spacing w:after="0"/>
        <w:ind w:left="0"/>
        <w:jc w:val="left"/>
      </w:pPr>
      <w:r>
        <w:rPr>
          <w:rFonts w:ascii="Times New Roman"/>
          <w:b/>
          <w:i w:val="false"/>
          <w:color w:val="000000"/>
        </w:rPr>
        <w:t xml:space="preserve"> ҚҰЖАТ ТҮРЛЕРІНІҢ КӨРСЕТКІШІ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 түрлері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Тармақ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 ӨТІНІШТЕРІ: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31, 389</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АКТІЛЕР: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және төтенше жағдайлар бойынша жұмысты ұйымдастыру туралы құжаттар (жоспарлар, есептер, актілер, анықтамалар, тізімдер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(акциялар пакеттерін) қабылдау-тапсыру туралы құжаттар (сертификаттар, актілер,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Әдебиетке жылдық жазылуды ресімдеу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Әйелдердің және жас өспірімдердің еңбек жағдайының жай-күйі және еңбегін пайдалану туралы құжаттар (жазба хаттар, есептер, актілер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құқық бұзушылықтар бойынша құжаттар (хаттамалар, актілер, ұйғарымдар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Байланысқұралдарыныңақауларын, техникалыққаралуынжәнежөнделуінесепкеалутуралықұжаттар (актілер, бақылаупарақтары, мағлұматтаржәнебасқақұжаттар)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Байланысқұралдарыныңбұзылуытуралыөтініштердіесепкеалужурналдары (электрондықдеректербазасы)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үй-жайларды түгендеу туралы құжаттар (хаттамалар, тізімдемелер, актілер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іргелес жатқан аумақтарды, үй-жайларды тиісті техникалық және санитарлық-гигиеналық жағдайда ұстау мәселелері бойынша құжаттар (ұйғарымдар, қаулылар, актілер, өтінімдер, баяндамалар,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 құжаттар (хабарламалар, актілер, қорытындылар,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нормалау ережелерін сақтау бойынша, еңбекақы қорын жұмсау бойынша құжаттар (анықтамалар, актілер, есептер,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қорғау мәселелері жөніндегі келісімдердің орындалуын тексерудің нәтижелері туралы құжаттар (актілер, анықтамалар, жазба 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жай-күйі туралы: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Жарнамалар орналастыру және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келісімдер, ұжымдық шарттар талаптарының орындалуын бақылауды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құжаттар (актілер, жазбахаттар,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жоюға бөлу туралы:</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зерттеп-тексеру жөніндегі: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Кабылдау – тапсыру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 қоса атқарғанда еңбекті ұйымдастыру туралы құжаттар (актілер, хаттамалар,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Келіп түскен (жөнелтілген) материалдар (шикізаттар), өнімдер, жабдықтар сапасы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 жөндеудің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құралдарының техникалық жай-күйі және оларды есептен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Куәлік және рұқсаттама берілгені, олардың жоғалғаны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Куәлік және рұқсаттама бланкілерін қабылдау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Куәлік, рұқсаттама, оларға түбіртектерді жою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Кітаптарды және мерзімдік басылымдарды есептен шығару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Мемлекеттік елтаңбасы бейнеленген баспа- бланкілік өнімдердің бүлінген, пайдаланылған даналарын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Мемлекеттік елтаңбасы бейнеленген мөрлерді, мөртабандарды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Қйымның өртке қарсы жай-күйін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Қоймаларға, базаларға материалдарды қабылдау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және істерді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қорғау құралдарын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Құнды заттарды қабылдау –тапсыру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 денсаулығына әсер еткен сәтсіз оқиғалар немесе өзге де зақымдар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Өзара есеп айырысу мен қайта есеп айырысу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(жергілікті) бюджетке, бюджеттен тыс қорларға есептелген және аударылған салықтар, олар бойынша қарыздар туралы құжаттар (есептеулер, мағлұматтар, анықтамалар, кестелер,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Сақталуға жатпайтын құжаттарды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Табиғи және техногендік сипаттағы төтенше жағдайлар болған кезде азаматтық қорғаныс жұмысының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туралы актілер, оларды орындау жөніндегі құжаттар (анықтамалар, жазба хаттар, есептер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үй құнын бағалаудың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күзетін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743, 767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орналасқанғимараттар мен үйлердің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Үйымға кіру-шығу режимдерінің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келісімшарт негізінде мемлекеттік жылжымайтын және жылжымалы мүліктерді шет мемлекетке иелікке және/немесе пайдалануға берілгені туралы құжаттар (халықаралық келісімшарттың іске асуынан туындаған бірлескен құжаттар, хаттамалар, бұйрықтар, шешімдер, актілер, инвентаризациялық тізімдемелер, хат алмасулар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Шарттарға, келісімшарттар, келісімдер бойынша орындалған жұмыстарды қабылдау туралы құжаттар (актілер, анықтамалар, шоттар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 операцияларды жүзеге асыру фактілерін белгілейтін және бухгалтерлік жазбаларға негіз болатын бастапқы құжаттар мен оларға қосымшалар (кассалық құжаттар мен кітаптар, банк құжаттары, сатып алу-сатуларды есепке алу кітаптары, банктік чек кітапшаларының түбіртектері, банк ордерлері, табельдері, банк хабарламалары мен аударым талаптары, мүлік пен материалдарды қабылдау, тапсыру, есептен шығару актілері, квитанциялар, шот-фактуралар, жөнелтпе құжат және аванстық есептер,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Ынтымақтастық мақсаттылығы туралы құжаттар (актілер, қорытындылар,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Істерді қайта қалпына келместей бүлінгені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Істерді мемлекеттік мұрағатқа тұрақты сақтауға қабылдап алу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Істердің толықтығы мен жай-күйін тексеру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тәртіп ережелерінің бұзылғаны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көзден алу (тікелей сатып алудың) тәсілімен тауарларды, жұмыстарды және көрсетілетін қызметтерді сатып алудың нәтижесі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аналитикалық ақпарат…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553,566</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АЛЬБОМДАР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тұрпатты технологиялық және жоспарлау шешімдерінің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АНЫҚТАМАЛАР: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азаматтардың аз қорғалған санаттары үшін бос жұмыс орындарының квотасын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және төтенше жағдайлар бойынша жұмысты ұйымдастыру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акцияларды (акциялар пакеттерін) қабылдау-тапсыру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ақпараттандыру саласы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ақпараттандырудың сервистік моделін сүйемелдеу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ақпараттық жүйелердің ақпараттық қуіпсіздік мәселелері бойынша сәйкестігі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ақпараттық жүйелердің деректер базасын сүйемелдеу, дамыту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қызметт, маркетинг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әдеп жөніндегі уәкілдің құжаттарына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әкімшілік-аумақтық бірліктер шекараларын бекіту жөнінде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әріптестік тараптар арасында жасасқан ұжымдық шарттардың, келісімдердің талаптарының орындалуын тексеру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бағаларды әзірлеу, түзету және қолдану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 дамыту және оларды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етуді жетілдіру, автоматтандырылған жүйелер мен бағдарламалық өнімдерді жобалау, әзірлеу, ендіру, пайдалану, сүйемелдеу, жетілдіру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босатылған және жұмысқа қажетті қызметкерлердің құрылымы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және ғылыми және/немесе ғылыми-техникалық өнімнің пайдалану жасауға және беруге, пайдалануға келісім шарттардың (шарт) орындалу барысы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инвестициялардың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инвестициялық жобалардың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жылу маусымына дайындау және дүлей апаттардың алдын алу шаралары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(ғылыми-техникалық) өнімдерге келісім шарттар (шарттар)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зерттеу жұмыстарының нәтижелерін енгізуді ұйымдастыру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жұмыстардың нәтижелерінің енгізілетін маркетинг және менеджмент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 қабылдау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орындалмаған және кейінге қалдырылған тақырыптар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орындалу барысы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ғылыми-кеңестік қызметтердің көрсетілуі бойынша келісім-шарттардың (шарттар) орындалуы жайлы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ақпаратты пайдалануды есепке алу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ақпаратты пайдалануды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жағдайларын жақсарту, қорғау, техникалық қауіпсіздік пен санитарлық-эпидемиологиялық іс-шараларының кешенді жоспарлары және оларды орындау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нормалау ережелерін сақтау, еңбекақы қорын жұмсау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процестерін жетілдіру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тәртібін бұзған тұлғаларды жауапкершілікке тарту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тәртібін бұзу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еңбекақы төлеу, ақшалай төлеу және жұмыскерлердің өтілін есептеу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жаңа пайдалы қазбалардың орындарын ашу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салынатын объектілерге берілетін мекен-жайлар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жасалғанкелісімдер, ұжымдықшарттарталаптарыныңорындалуынбақылаудыжүзегеасыру, жұмысберушілерменлауазымдытұлғалардыңеңбектуралызаңнаманысақтауы, сақтандыружарналарыесебіненқалыптасатынқорлардыңқаражаттарынпайдаланутуралы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жекежәнезаңдытұлғалардыңөтініштеріменсауалдарыжөнінде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және заңды тұлғалардың өтініштерін қарау жөніндегі жұмыстың жай-күйі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сұрау салулары бойынша берілген архивтік анықтамалар, архивтік құжаттардың көшірмелері, архивтік құжаттардан үзінді көшірмелер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құжаттарға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жерге мемлекеттік мониторинг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жоғалған құжаттардың орнына мемлекеттік наградалар құжаттарының теңнұсқаларын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жұмыскеркерге сыйақы беру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қысқартылған жұмыс күніне немесе жұмыс апталығына ауыстыру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тарифтеу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болуы, қозғалысы, толықтырылуы, пайдаланылуы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босатылуы және қажеттілігі, жұмыс орындарын құру, босатылған және жұмысқа қажетті қызметкерлердің жыныстық-жастық құрылымы мен кәсіби-біліктілік құрамы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кәсіби жарамдылығы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сатып алу, сату, республикалық, коммуналдық меншікке беру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ұйым меншігіне сатып алу, сату, беру,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тұлғалардың мүліктік құқықтық мұрагерлігін растау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кадрлармен жұмыстың жай-күйі және оны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кәсіподақ (қоғамдық) ұйымдардың мемлекеттік субсидияларды алуы және жұмсауы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 қоса атқарғанда еңбекті ұйымдастыру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дайындау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консультациялар жүргізу, консулдық мәселелер бойынша конвенциялар мен келісімдерге қол қою, бас Консулдарды (Консулдарды) тағайындау, Қазақстан Республикасында аккредиттелген дипломатиялық өкілдіктермен жұмыс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 беру мәселелері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Президентінің, Қазақстан Республикасы Парламенті палаталары Төрағаларының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орынбасаларыныңтапсырмалары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әлеуметтік-экономикалық дамуының стратегиялық, операциялық жоспарларын түзету және орындау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қатысушылардың жеке куәліктерін беру құқығын растайтын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қосымша бюджеттік инвестициялық жобалар бөлінгені және оларды қайта бөлу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бақылаудан алу және олардың орындалу мерзімін ұзарту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актілердің жобаларына құқықтық сараптама жүргізу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жұмысты ұйымдастыру және жай-күйі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құру және (немесе) арттыру арқылы жасалған бюджеттік инвестицияларды мониторингілеу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паспорттарды ресімдеубойынша құжаттар (өтініштер, анықтамалар, хаттар және басқа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барлық бағыттарын қаржылық қамтамасыз 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қорытындылары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қоймада сақтау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қызметтер көрсету мониторингі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 басшыларының тапсырмалары орындау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мониторингілеу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нақты ғылыми мәселелерді (тақырыптар) әзірлеу туралы және нақты ғылыми саладағы ғылыми-зерттеу жұмысының жай-күйі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негіздемелер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емес құқықтық актілер негіздеріне (бұйрықтар мен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өмірбаяндық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553, 561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өнімділік және бағалау нормаларын әзірлеу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өнімділік, бағалау нормаларын, тарифтік жүйелер мен ставкаларды қайта қарау және қолдану, еңбектің түрлі төлем түрлерін, ақшалай қызмет көрсетуді жетілдіру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персоналды басқару жүйесін жетілдіру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Республикалық немесе жергілікті бюджеттерге түсімдер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салықтық жоспарлау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тауарларға бағалар мен тарифтерді болжау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телекоммуникациялық арналарды және байланыс желілерін қорғауды ұйымдастыру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құжаттарды орындау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техникалық құралдардың жай-күйі, техникалық құралдар мен бағдарламаларды орнату, техникалық құралдарды жөндеу жұмыстарын жүргізу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түрлерін ұйымдастыру, дамыту, жай-күйі және пайдалану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түсімдердің жиынтық жоспарларына өзгерістер енгізу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басшылығының құрылымдық бөлімшелерге тапсырмалары орындау жөнінде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 (бұйрықтары мен өкімдері) орындау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дамуының перспективалық жоспарларының, тұжырымдамаларының жобалары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 даярлау, қайта даярлау, екінші мамандыққа оқыту, біліктіліктерін арттыру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жұмыскерлерінің ауыру себептері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күзетінің жедел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орналасқан ғимараттар мен үй-жайлардың жағдайы, күрделі және ағымдағы жөндеу жүргізу қажеттілігі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ақпаратты қорғаудың жай-күйі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ақпараттық-анықтамалық қызметін жинақтау және оның жұмысы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әкімшілік-ұйымдастырушылық қызметі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басқару аппаратын қаржыландыру және қаржыландыруды жетілдіру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жалпы және өртке қарсы қорғанысын ұйымдастыру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және оның бөлімшелерінің тарихы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жоспарларын өзгерту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қызметін ұйымдастыру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маркетингтік зерттеулерінің бағдарламалары және оларды орындау бойынша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негізгі қызметі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өткізу және объектішілік режимі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ұлттық компаниялармен, мемлекеттің қатысуымен акционерлік қоғамдармен ірі мәмілелер жасауды келісу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ұйымдарға (бірлестіктерге) қатысу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республикалық және жергілікті ғылыми және ғылыми-техникалық бағдарламалар мен жобалардың орындалу барысы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республикалық және жергілікті ғылыми және ғылыми-техникалық бағдарламалар мен жобалардың аяқталғаны жөнінде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халықтан әлеуметтік жауап алу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шағын және орта кәсіпкерлік салаларын, ұйымдарын, субъектілерін қаржыландыру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азаматтарының Қазақстан Республикасының азаматтары-балаларды асырап алу мәселелері және оларды консулдық есепке қою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ынтымақтастық мақсаттылығы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АНЫҚТАМАЛЫҚТАР: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жұмыстар мен жұмысшылар кәсіптерінің бірыңғай тарифтік-біліктілігі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жұмысшылар кәсіптерінің бірыңғай тарифтік-біліктілігі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АҢДАТПА: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патенттік тазалығын зерттеу туралы есебіне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 (қоғамдық бірлестіктер) қызметінің негізгі бағыттарын жүзеге асыру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болжамды білім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нәтижесінің тәжірибелі және берілетін сынауларын қабылдау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тақырыптары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экономикалық, мәдени және ынтымақтастықтың өзге де түрлері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мемлекеттік мониторинг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мақсатты, ақпараттандыру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Республикалық және коммуналдық мүліктерді жекешелендіру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табиғи монополия субъектілерінің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жағдайлардың, зілзалалардың зардаптарын жою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тыңдаушылардың тәжірибесін және тағылымдамасын ұйымдастыру және өткізу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құқықтық оқыту жүргізу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қызметкерлерін іссапарға жіберу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қызметі мен дамуы тьуралы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маркетингтік зерттеулерібойынша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және қазақстандық ұйымдардың өкілдерін қабылдау және олардың келуін ұйымдастыру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республикалық, жергілікті ғылыми және ғылыми-техникалық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халықты әлеуметтік қорғаудың кешені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 елдік мамандарды Қазақстан Республикасында және қазақстандық мамандарды шет елдерде оқыту, тағылымдамадан өткізу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БАҒЫТТАМАЛАР: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әкімшілік-ұйымдастырушылық қызметі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және заңды тұлғаларға мүліктік кешендерді (кәсіпорындар, ғимараттар, құрылыстар) сату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уақытының ұзақтығын есепке алу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БАСЫЛЫМДАР: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БАЯНДАУХАТТАР: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 маркетингт туралы БАЯНДАМАЛАР: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 мәдени конференцияларды, семинарлар мен кездесулерді өткізу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және технико-экономикалық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есептік-сайлау конференцияларды, жиналыстарды өткізу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жарақаттану, кәсіптік аурулар (уланулар) және оларды жою жөніндегі шаралар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кадрлармен жұмыстың жай-күйі және оны тексеру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Орталық сайлау комиссиясының, аумақтық, округтік және учаскелік сайлау комиссияларына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және оның палаталарының, Қазақстан Республикасы Парламенті палаталарының тұрақты комитеттері мен комиссияларының, Қазақстан Республикасы Парламенті мен оның палаталары жанындағы консультативтік-кеңесші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Кеңесінің, Қазақстан Республикасы Қауіпсіздік Кеңесінің, Қазақстан Республикасының Жоғары Сот Кеңесінің, Қазақстан Республикасының Ұлттық қорын басқару кеңесінің, Қазақстан халқы Ассамблеясының отырыстарына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Үкіметінің, Қазақстан Республикасының Үкіметі жанындағы консультативтік-кеңесші органдары отырыстарының, Қазақстан Республикасы Премьер-Министрінің және оның орынбасарларының, Қазақстан Республикасы Премьер-Министрі Кеңсесі Басшысының кеңестеріне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әлеуметтік-экономикалық дамуының стратегиялық, операциялық жоспарларына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қоғамдық кеңестердің, тұрақты комиссиялардың, алқалардың, орталық мемлекеттік органдардың және жергілікті атқарушы органдардың өзге де консультативтік-кеңесші органдардыңотырыстарына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құрылымдық бөлімшелердің заңды тұлғаның басшылығына ұсынатын құжаттары (баяндамалар, және басқа құжаттар)мағлұматтар, жазбахаттар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барлық негізгі (бейінді) бағыттары мен түрлері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қорытындылары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мәслихат сессиялары мен оның органдарының, мәслихаттың тұрақты және уақытша комиссиялары отырыстарына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салалардағы ғылыми-зерттеу жұмыстарының жай-күйі туралы техникалық-экономикалық баяндамалар және 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бюджеттік комиссияның, облыстық, республикалық маңызы бар қалалардың, астананың, ауданның (облыстық маңызы бар қаланың) бюджеттік комиссиялары отырыстарына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телекоммуникациялық арналарды және байланыс желілерін қорғауды ұйымдастыру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дамуының перспективалық жоспарларының, тұжырымдамаларының жобаларына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 даярлау, қайта даярлау, екінші мамандыққа оқыту, біліктіліктерін арттыру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маркетингтік зерттеулеріне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өкілдерімен кездесулер (келіссөздер) өткізу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БЕЙНЕ ЖАЗБАЛАР: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сипаттайтын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 ЖОСПАРЛАР: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БЛАНКІЛЕР: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есептілік нысандарының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БОЛЖАМДАР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әлеуметтік-экономикалық дамуы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қызметі мен дамуы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ынтымақтастықтың өзге де түрлері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БЮЛЛЕТЕНДЕР: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жасырын дауыс беру комиссиялардың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БҰЙРЫҚТАР: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нысанның азаматтық қорғаныс бойынша бастығының бұйрықтары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келісімшарт негізінде мемлекеттік жылжымайтын және жылжымалы мүліктерді шет мемлекетке иелікке және/немесе пайдалануға берілгені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ГРАМОТАЛАР: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сенім</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ДИАГРАММАЛАР: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сипаттайтын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ЕРЕЖЕЛЕР: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есептік, ағымдағы, корреспонденттік, тиісті дербес шоттарды ашу, жабу, қайта ресімдеу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дербес деректері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қорларын құру мен оларды жұмсау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мүшесі болып табылатын халықаралық ұйымдардың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ұйымдардың аттестатталуын жүзеге асыратын заңды тұлғаны аккредиттеу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алқа, консультативтік-кеңесші органдары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 және төтенше жағдайлар бойынша жұмысты ұйымдастыру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аккредиттелген елдеріндегі Қазақстан Республикасының имидждік қызметі туралы есептер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қызметті, маркетинг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алынған және жұмсалған билеттер бланкілерінің саны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арттыру арқылы жасалған бюджеттік инвестицияларды мониторингілеу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халықаралық, республикалық және жергілікті ғылыми және ғылыми-техникалық бағдарламалар мен жобалар бойынша ақпараттық-талдау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әйелдердің және жас өспірімдердің еңбек жағдайының жай-күйі және еңбегін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мемлекеттік, салалық (секторалдық), ө ңірлік бағдарламаларын, стратегияларын, тұжырымдамаларын әзірлеу, т үзету және орындау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 нарығының кәсіпқой қатысушыларының ұйым туралы мәліметтерге өзгертулер енгізу туралы және ұйым жауапкер болған сот отырыстарына қатысуы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және ғылыми және/немесе ғылыми-техникалық өнімнің пайдалану жасауға және беруге, пайдалануға келісім шарттардың (шарт) орындалу барысы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бағдарламалардың іске асырылуы мониторингінің нәтижелері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инвестициялардың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қаржыландыру туралы ұйымның басқару аппаратын қаржыландыру және қаржыландыруды жетілдіру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инвестициялық жобалардың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іске асырылуының мониторингі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кредиттерді өтеу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(ғылыми-техникалық) өнімдерге келісім шарттар (шарттар) бойынша ғылыми-зерттеу жұмыстары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кеңестер, ғылыми-техникалық, техникалық кеңестер, олардың секциялары, сарапшы органдар, кеңестер, комиссиялар және топтардың жұмысы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іссапарлар және экспедициялар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жұмыстардың нәтижелерінің енгізілетін маркетинг және менеджмент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нәтижесінің тәжірибелі және берілетін сынақтарының қабылдау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аяқталған тақырыптары бойынша ақпаратты-аналитикалық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орындалмаған және кейінге қалдырылған тақырыптар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орындалу барысы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ғылыми-кеңестік және сараптамалық қызметтің көрсетуіне өтінімдердің және келісім-шарттарының (шарттың) орындалу барысы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ғылыми-кеңестік қызметтердің көрсетілуі бойынша келісім-шарттардың (шарттар) орындалуы жайлы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ғылыми-кеңестік қызметтердің көрсетілуі бойынша келісім-шарттардың (шарттар) орындалуы жайлы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ақпаратты пайдалануды есепке алу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ақпаратты пайдалануды есепке алу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нормалау ережелерін сақтау бойынша, еңбекақы қорын жұмсау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 және өткізу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жедел статистикалық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және заңды тұлғалардың өтініштерін қарау жөніндегі жұмыстың жай-күйі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жер қойнауларының геологиялық зерттеуi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қысқартылған жұмыс күніне немесе жұмыс апталығына ауыстыру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болуы, қозғалысы, толықтырылуы, пайдаланылуы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біліктілігін арттыру жоспарларының орындалуы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запастағы азаматтарды брондау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кәсіподақ (қоғамдық) ұйымдардың мемлекеттік субсидияларды алуы және жұмсауы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кезеңдік және аралық ғылыми-зерттеу жұмыстары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комиссияның жұмысы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кредит беру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кредиттік шарттар, займ шарттары және өзге де борыштық міндеттемелер, кредиттің (займның) берілгенін және борышкердің өз міндеттемелерін орындағанын растайтын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Республикасындағы мемлекеттік жоспарлау жүйесін орындау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әлеуметтік-экономикалық дамуының стратегиялық, операциялық жоспарларынтүзету және орындау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қаржылық менеджмент сапасының мониторингі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қосымша бюджеттік инвестициялық жобалар бөлінгені және оларды қайта бөлу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бақылаудан алу және олардың орындалу мерзімін ұзарту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барлық негізгі (бейінді) бағыттары мен түрлері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материалдардың (шикізаттардың), өнімдердің, жабдықтардың қалдықтары, түсуі және шығыны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қоймада сақтау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қаржыландырудың статистикасы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тапсырыстарды (келісімшарттар) бөлу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салалық және саланы дамытудың стратегиялық жоспарларын жүзеге асыруды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мониторингілеу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отын-энергетикалық қорлар және сумен жабдықтау туралы7</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қазбалардың өсуі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патенттік тазалығын зерттеу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перспективалық (ұзақ мерзімді) және ағымдағы бағдарламалардың, жоспарлардың, жылдық жоспарлардың, есептерді талдаудың орындалуы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Республикалық (жергілікті) бюджет қаражатын игеру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салықтық жоспарлау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көрсетілетінген қызметтерді сатып алу жоспарларын орындау туралы жылдық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техникалық аяқталған ғылыми-зерттеу жұмыстар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туралы актілер, оларды орындау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дербес шоттардан үзінділер, дербес шоттар үзінділеріне қосымшалар, төлем құжаттары қосымша берілген дербес шоттардың жай-күйі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тиісті жылға арналған бюджеттік бағдарламаларды іске асыру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 жұмыс істейтін өрт-техникалық комиссиялардың құжаттары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басшысының нормативтік емес құқықтық актілерін (бұйрықтары мен өкімдері) орындау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дамуының перспективалық жоспарларының, тұжырымдамаларының жобалары, олардың құжаттары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жоспарларының орындалуы (бюджеттің атқарылуы)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жұмыскерлерінің ауыру себептері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жеке есептері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мониторингі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бюджеттік инвестициялық жоспарларының орындалуы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жалпы және өртке қарсы қорғанысын ұйымдастыру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құрылымды бөлімшелерінің жұмысы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қызметкерлерін іссапарға жіберу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мүлкін бағалау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техникалық және өртке қарсы бекінісін жақсарту, техникалық жабдықтардың орналасуы мен пайдаланылуы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үзіліп қалған және аяқталмаған ғылыми- зертеу жұмыстары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жобалардың кезеңдік орындалу барысы туралы жылдық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халықтан әлеуметтік жауап алу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азаматтарының Қазақстан Республикасының азаматтары-балаларды асырап алу мәселелері және оларды консулдық есепке қою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шұғыл</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іздестіру туралы есебі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экономикада эксперименталдық жобаларды қолдану және жүзеге асыру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 АЙЫРЫСУЛАР: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қорларды қайта бағалау, негізгі құралдардың амортизациясын анықтау, ұйым мүлкінің құнын бағалау туралы құжаттар (хаттамалар, актілер,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Әзірлеуге, түзетуге және орындауға: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нормалау ережелерін сақтау бойынша, еңбекақы қорын жұмсау бойынша құжаттар (анықтамалар, актілер, есептер,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облыстарды, республикалық мәні барқалаларды, астананы әлеуметтік-экономикалық жағынан дамыту индикативтік жоспарларын; ұлттық компаниялар мен ірі мемлекеттік кәсіпорындарды дамытудың жоспарлаын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нормалау ережелерін сақтау бойынша, еңбекақы қорын жұмсау бойынша құжаттар (анықтамалар, актілер, есептер,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өнімділігін арттыруды болжау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Жоспарларына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Жетілдіру туралы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процестерін жетілдіру туралы құжаттар (анықтамалар, жоспарлар, есеп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дайындау туралы құжаттар (жобалар, қорытындылар, анықтамалар, мәліметтер, есептеулер,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Кредиттеу және инвестициялық қызмет туралы құжаттар (қолдаухаттар, есептеулер,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 даярлау, қайта даярлау, екінші мамандықа оқу, біліктілікті арттыру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өзгертуге: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Есепшоттар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168,321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Есепшот-фактуралар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Тапсырмаларға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мен тарифтерді болжау бойынша құжаттар (талдаулар, анықтамалар,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187, 190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қорларын құру мен оларды жұмсау туралы құжаттар (ережелер, есептеулер,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жылдық жоспарларын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көлік құралдарына деген мұқтаждығын анықтау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Жазбалар: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және заңға тәуелді нормативтік құқықтық актілердің жобалары (түсіндірме жазбалар, анықтама-негіздемелер, келісу парақтары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Отырыстардың хаттамалары, шешімдері, ұсыныстары, қорытындылары, стенограммалары (аудиовизуалды жазбалар) және оларға қатысты құжаттар (анықтамалар, қорытындылар, баяндамалар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аналитикалық ақпарат, өмірбаяндық анықтамалар, ноталар, 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Табыстау актілері, бөлу, тарату теңгерімдері, оларға түсініктеме жазбалар, қосымшалар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өкілдерімен кездесулер (келіссөздер) өткізу туралы құжаттар (кездесулер, келіссөздер хаттамалары, әңгімелердің жазбалары, баяндамалар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Жазба хаттар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Жазбаша өкімдер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57,58,256,270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Жарғылар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50, 53, 551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куәліктер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қысқартылған жұмыс күніне немесе жұмыс апталығына ауыстыру туралы құжаттар (есептер, анықтамалар, қызметтік 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Түсіндірме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3,269, 994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Түсініктеме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273, 498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тәртіп ережелерін бұзу туралы құжаттар (актілер, жазбахаттар,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Бизнес-жоспарлар, оларға қатысты құжаттар (техникалық-экономикалық негіздемелер, қорытындылар,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177, 954, 967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қаржыландыру туралы есептер мен есептердің талдаулары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жобалары және оларды әзірлеу жөніндегі құжаттар (қорытындылар, ұсыныстар,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актілер және заң күшіндегі нормативтік құқықтық актілер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Келісімшарттар, шарттар, келісімдер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халқына жолдауын, әлеуметтік –экономикалық және ғылыми- техникалық дамытудың мемлекеттік, салалық (секторлық), аймақтық бағдарламаларын іске асыружөніндегі іс- шаралар жоспарларының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 облыстарды, республикалық мәні бар қалаларды, астананы әлеуметтік –экономикалық жағынан дамыту индикативтік жоспарларының; ұлттық компаниялар мен ірі мемлекеттік кәсіпорындарды дамыту жоспарлары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Президентінің жолдаулары, әлеуметтік-экономикалық және ғылыми-техникалық дамудың мемлекеттік, салалық (секторлық), өңірлік бағдарламалары, стратегиялары,тұжырымдамалары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 жоспарының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бюджеттік инвестициялық жобалар бөлінгені және оларды қайта бөлу туралы құжаттар (қорытындылар, анықтамалар, есептер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 жасау бойынша құжаттар (концессиялық ұсыныстар, мемлекеттік-жекеменшік серіктестік жобаларының тұжырымдамалары, конкурстық құжаттама, шарттар жобалары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жоспарлары, бағдарламалары, тапсырмалары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Оқу-әдістемелік құралдар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актілеріне негіздер (бұйрықтар мен өкімдер) және олардың құжаттары (анықтамалар, өтініштер, жазбахаттар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актілерінің (бұйрықтары мен өкімдері) жобалары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жоспарларының (бюджеттерінің) жобалары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инвестициялық жобаларының жоспарлары (сметалары):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ЖОСПАРЛАР: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және төтенше жағдайлар бойынша жұмысты ұйымдастыру туралы құжаттар (жоспарлар, есептер, актілер, анықтамалар, тізімдер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Анықтамалық- ақпараттық қызметті жасақтау және оның жұмысының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жағдайларын жақсарту, қорғау, техникалық қауіпсіздік пен санитарлық-сауықтыру іс- шараларының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процестерін жетілдіру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Жедел (күнделікті)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Күрделі салымдар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207, 270, 271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халқына жолдауын, әлеуметтік –экономикалық және ғылыми- техникалық дамытудың мемлекеттік, салалық (секторлық), аймақтық бағдарламалары, стратегиялары, тұжырымдамаларын іске асыру жөніндегі іс- шаралардың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 облыстарды, республикалық мәні бар қалаларды, астананы әлеуметтік –экономикалық жағынан дамыту индикативтік жоспарларының; ұлттық компаниялар мен ірі мемлекеттік кәсіпорындарды дамытудың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Қаржыландыру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Құрылымдық бөлімшелер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мекемелердің міндеттемелері және төлемдері бойынша қаржыландырудың жеке жоспарлары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бойынша қаржыландырудың жиынтық жоспары, төлемдер бойынша түсімдер мен қаржыландырудың жиынтық жоспары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Нормативтік құқықтық актілерді дайындау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Түсімдердің жиынтық жоспарларына өзгерістер енгізу туралы анықтамалар, төлемдер бойынша қаржыландырудың жиынтық жоспары, міндеттемелер бойынша қаржыландырудың жиынтық жоспары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 олардың құжаттары (жазбахаттар, негіздемелер, техникалық-экономикалық көрсеткіштер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көрмелерге, жәрменкелерге, тұсаукесерлерге, кездесулерге қатысуы туралы құжаттар (тақырыптық-экспозициялық жоспарлар, жоспар-проспектілер, макеттер, сценарийлер, марапаттаулар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өткізу: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Жинақтаушы зейнетақы қорына, бірыңғай жинақтаушы зейнетақы қорына міндетті зейнетақы жарналарын, міндетті кәсіби зейнетақы жарналарын аударуды есепке алу жөніндегі есепке алу карточкалары, ведомостері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Жоспар-сұлбалар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Жөнелтпе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Сабақтар, консультациялар, сынақтар өткізу туралы құжаттар (сабақ кестелері, жоспарлар, кестелер мен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және техногендік сипаттағы төтенше жағдайлар туған кездегі іс-қимыл</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қызметтерді және қызмет көрсетуді мемлекеттік сатып алу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техникалық және өртке қарсы бекінісін жақсарту, техникалық жабдықтардың орналасуы мен пайдаланылуы туралы Құжаттар (жоспарлар, есептер, актілер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және орта кәсіпкерлік салаларын, ұйымдарын, субъектілерін қаржыландыру туралы құжаттар (жоспарлар, анықтамалар, жазбахаттар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қорғанысты есепке алу журналдары (электрондық деректер базасы), құрылымдардың тізімдері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Айтарлықтай қорытынды есептерді толықтыратын немесе ғылыми-зерттеу жұмыстары туралы қорытынды есептермен көрсетілмеген мазмұнды мәліметтерден тұратын, ғылыми-зерттеу жұмыстары барысында жинақталған қағаз тасымалдаушы алғашқы құжаттар (тәжірибелер және эксперименттерді жазу журналдары, күнделіктер, есептеу, мақала, талдау кестелер, эскиздер)**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Айыппұлдар туралы қаулылардың орындалуын есепке алу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Аккредиттеуден өту туралы құжаттардың берілуін тіркеу журналдары,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анықтамаларды, архивтік құжаттардың көшірмелерін, архивтік құжаттардан үзінді көшірмелер беруді тіркеу кітаптары, журналдары, карточкалары,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Атқаратын қызметі және еңбекақы көлемі туралы жұмыс орнынан берілген анықтамаларды есепке алу кітаптары,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Аттестаттаудан өту туралы туралы құжаттардың берілуін тіркеу журналдары,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есептілік және запастағы азаматтарды брондаудың жай-күйін тексеру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құралдарының бұзылуы туралы өтініштерді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медициналық сақтандыру полистерін, ақталған азаматтардың куәліктерін есепке алу журналдары, кітаптары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(бюджеттік) есеп регистрлері ("Бас журнал" кітабы, ордер журналы, мемориалды ордерлер, есепшоттар бойынша операциялар журналдары, айналым ведомостері, жинақтаушы ведомостер, әзірлеме кестелер, тізілімдер, кітаптар (карточкалар) және басқа да регистрлер)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санатының берілгендігі туралы дипломдарды, куәліктерді беруді тіркеу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Визаларды беруді тіркеу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–техникалық қызметтің нәтижелерін есепке алу көлемінің құжаттарын есепке алу ісі, тізілімдер ісі және журналдар, электронды және қағаз тасымалдау ғылыми–техникалық қызмет нәтижелері туралы тізілімдері (тiркеу куәлiгі және ғылыми-техникалыққұжаттардың нәтижелерлерін тiркеу бойынша тапсырыстар тағы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жұмысы қорытындыларының талдауларын әзірлеу және зертханалық сынақтар, зерттеулердің куәлік қағаздарын беру және тіркеу журналы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қызметті көрсетуге келісім-шарттарды (шарттар) және өтінімдерді тіркеу журналы (деректер қоры)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Деректер қорлары, тізбелер, тізілімдер, лицензияларды, рұқсаттарды, хабарламаларды тіркеу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беруді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Диспетчерлік журналдар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және беру журналдары,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журналдары,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147,459,509,158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заңды тұлғалардың өкілдерін 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мемлекеттік және ведомстволық наградалар құжаттарының теңнұсқаларын беруді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Жолданатын статистикалық деректерді есепке алу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Жол-көлік оқиғаларын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парақтарын есепке алу журналдары, кітаптары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Журналдар, тәжірибелерді жазу кітаптары, талдау қорытындылары мен тәжірибелер, жұмыс күнделіктері, зертханалық сынақ хаттамалар, ескерту жазбалар, сынақ нәтижелерінің кестесі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уақытын есепке алу табелдері (кестелері),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Келушілер мен тексерулерді, ревизияларды, зерттеулерді, олардың шешімдерін, айқындамаларын, ұйғарымдарын, актілерін, қорытындыларын есепке алу (тіркеу) журналдары,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жөндеуге және профилактикалық қарауға өтінімдерді есеп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Көрмелер бойынша экскурсиялар өткізуді есепке алу журналы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Лауазымдарды қоса атқаратын жұмыскерлерді есепке алу журналдары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ведомстволық наградаларды беруді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жекешелендіруді тіркеу және есепке алу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 мен есептік карточкаларды беруді есепке алу кітаптары,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Нысандардың құрылысына, қалпына келтірумен және қайта жөндеуге жобалаушының авторлық қадағалау журналы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бойынша нұсқаулықты тіркеу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 есепке алу журналдары, кітаптары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Санитарлық-гигиеналық нормалар мен қағидаларды бұзғаны үшін әкімшілік жазаларды тіркеу журналдары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қорын тіркеу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Тұтынушыларға жөнелтілетін материалдарды (шикізаттарды), өнімдер мен жабдықтарды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халықаралық ұйым өкілдерінің келуін есепке алу журналдары, карточкалары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Үй-жайлардың, ғимараттардың, құрылыстардың техникалық жабдықтарын пайдалану кезіндегі ақауларды есепке алу журналдары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берілген тіркеу куәліктерін есепке алу журналдары (тізбелері, тізілімдері)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Активтерді материалдық емес активтерді, материалдық құндылықтар мен қорларды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 пакеттерімен жұмысты және акционерлер тізілімінен берілген үзінділерді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Арнаулы қаражаттарды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Атқару парақтарын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Әскери міндеттілерді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Берілген сенімхаттарды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Берілетін статистикалық деректерді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 қаражаты есебінен орталақтандырылған тәртіпте төленген материалдық құндылықтарды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Бюджеттен тыс есепшоттар мен есеп айырысу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Депозитке салынған еңбекақы мен стипендияларды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еңбек шарттарын, келісімшарттарын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заңды тұлғалардың өкілдерін 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істер мен жеке карточкаларды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Жолпарақтар қозғалысын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Кіріс және шығыс кассалық құжаттарды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Құны аз және тез тозатын заттарды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 қабылдау, алмастыру (ауыстыру), шығаруды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Лимиттерді (қаржыландыруларды) және шығындарды, ашық лимиттерді, кассалық шығындарды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Шарттарды, келісім-шарттарды, келісімдерді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Іссапар куәліктерін беруді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Іссапарға кеткен және іссапардан келген қызметкерлерді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және беру: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арнайы сиямен толтырылған ұшты автоқаламдарды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Жекеленген парақтарды, сызбаларды, арнаулы блокноттарды, фототаңбаларды, магнитті таспаларды, кино және бейне үлдірлерді, дыбыстық кассеталарды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Мемлекеттік елтаңбасы бейнеленген баспа-бланкілік өнімдерді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Мемлекеттік елтаңбасы бейнеленген мөрлерді, мөртабандарды және арнайы мөрқалап бояуларын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және істерді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мұрағаттық анықтамаларды, мұрағаттық үзінділерді, мұрағаттық көшірмелерді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Еңбекке жарамсыздық парақтарын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 дайындау, қайта дайындау екінші мамандыққа оқыту, біліктілікті арттыру туралы дипломдар, аттестаттар, куәліктер беруді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Қызметкерлердің еңбек қызметіне байланысты болған сәтсіз оқиғаларын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Қызметкерлердің келген және кеткен уақытын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және бақылау: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Дыбыстық бейнелік құжаттарды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Жеделхаттарды, телефонограммаларды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Жұмыстың және жұмысшы мамандықтың бірыңғай тарифтік- біліктілік анықтамалығы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Жылжымайтын мүліктер, табиғи ресурстар кадастрлары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 актілері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 тәуелді нормативтік құқықтық актілер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Кіріс, шығыс және ішкі құжаттарды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Нормативтік құқықтық актілерді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Үйым басшысының бұйрықтарын, өкімдерін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Карталар: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Картотекалар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598735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Каталогтар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негізгі бағыттары бойынша тізбелер (деректер қоры, тізілімдер, жинақтар, каталогтар, кадастрлар және басқалары)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анықтамалық-ақпараттық қызметтерінің материалдарын есепке алу кітаптары, картотекалары, каталогтары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Карточкалар:</w:t>
            </w:r>
          </w:p>
          <w:p>
            <w:pPr>
              <w:spacing w:after="20"/>
              <w:ind w:left="20"/>
              <w:jc w:val="both"/>
            </w:pPr>
            <w:r>
              <w:rPr>
                <w:rFonts w:ascii="Times New Roman"/>
                <w:b w:val="false"/>
                <w:i w:val="false"/>
                <w:color w:val="000000"/>
                <w:sz w:val="20"/>
              </w:rPr>
              <w:t>
бақылау: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Активтерді, материалдық емес активтерді, материалдық құндылықтар мен қорларды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Арнаулы қаражаттарды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Атқару парақтарын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Әскери міндеттілерді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Берілген сенімхаттарды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 қаражаты есебінен орталықтандырылған тәртіппен төленген материалдық құндылықтарды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Бюджеттен тыс есепшоттар мен есеп айырысу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Депозитке салынған жалақылар мен стипендияларды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еңбек шарттарды, келісім шарттарды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істер мен жеке карточкаларды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Жинақтау зейнетақы қорына міндетті зейнетақы жарналарын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Жолпарақтар қозғалысын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Кассаның кіріс және шығыс құжаттарын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Құны аз және тез тозатын заттарды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 жұмысқа қабылдауды, олардың орнын алмастыруды (ауыстыру), жұмыстан шығаруды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Лимиттерді (қаржыландырулар) және шығындарды, ашық лимиттерді, кассалар шығынын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Топографиялық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Шарттарды, келісім-шарттарды, келісімдерді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Іссапар куәліктерін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Іссапарға кеткен және іссапардан келген қызметкерлерді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және бақылау: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Азаматтар өтініштерін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Дыбыстық бейнелік құжаттарды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Жеделхаттарды, телефонограммаларды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Кіріс, шығыс және ішкі құжаттарды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Қйым басшысының бұйрықтарын, өкімдерін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Нормативтік құқықтық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Экономикалық, ғылыми, мәдени байланыстар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Келісімдер: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 қызметін көрсету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Несие беру, шаруашылық, операциялық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байланыстар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Кестелер (Графиктер):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аттестация өткізу, біліктілікті белгілеу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делалыс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 сабақ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уақытын есепке алу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Жылдық жоспарларға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Кезекшілік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Нарықтағы бағалардың өзгеріп тұруы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 мемлекет ұйымдары өкілдерін қабылдау және олардың келу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Кестелері (Расписания):</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сабақ өткізу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штаттық , оған өзгертулер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Шығыс</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Кестелер(Таблица):</w:t>
            </w:r>
          </w:p>
          <w:p>
            <w:pPr>
              <w:spacing w:after="20"/>
              <w:ind w:left="20"/>
              <w:jc w:val="both"/>
            </w:pPr>
            <w:r>
              <w:rPr>
                <w:rFonts w:ascii="Times New Roman"/>
                <w:b w:val="false"/>
                <w:i w:val="false"/>
                <w:color w:val="000000"/>
                <w:sz w:val="20"/>
              </w:rPr>
              <w:t>
әзірлеу, түзету және орындау бойынша: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ғылыми-техникалық дамудың мемлекеттік, салалық (секторлық), аймақтықбағдарламаларын, стратегияларын, тұжырымдамаларын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Жоспарларға, бизнес- жоспарларға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Жылдық баланстарды және есептерді талдау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Конкурстық құжаттама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641, 642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КОНКУРСТЫҚ ҚҰЖАТТАМА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246, 628, 634, 635, 639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Көрсеткіштер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37, 147, 153,178, 186, 270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 облыстарды, республикалық мәні бар қалаларды, астананы әлеуметтік –экономикалық жағынан дамыту индикативтік жоспарларының; ұлттық компаниялар мен ірі мемлекеттік кәсіпорындарды дамытудың жоспарларын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Несие және инвестициялық қызмет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Салыстырмалы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Статистикалық есептерге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364, 365, 366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ҚҰЖАТТАМА: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246, 628, 634, 635, 639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37, 147, 153,178, 186, 270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КӨШІРМЕЛЕР: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156, 157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Жарлықтардың, қаулылардың, бұйрықтардың және өкімдердің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485, 489, 542, 544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489, 561, 568, 803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бір санаттан басқасына ауыстыру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Тергеу, сот органдары мен прокуратура органдарына жіберілген құжаттардың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568, 750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қорғау: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тарихи және мәдени ескерткіштеріне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брондау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Азаматтықты, жеке басын растау мәселелері бойынша беру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меншік құқығын, мүлікті иелену, пайдалану құқығын беретін фирмалық атауларды, тауар белгілерін тіркеу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нәтижелерінің зертханалық сынау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қызмет нәтижелері туралы тізілімдерітiркеу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деректер базасы бойынша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бөлімшелерінің мүлкін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медициналық сақтандыру полистерін, ақталған азаматтардың куәліктерін есепке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заңды тұлғалардың өкілдерін қабылдауды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бақылау жұмыстарын, сабақтарына қатысуды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Мекен-жайлар мен телефондар тізімдерін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 мен есептік карточкаларды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өнімдерді қоймадан босатуға өкімдерді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тұрғын үй алаңына мұқтаж жұмыскерлерді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Ыдыстарды есепке алу және есептен шығару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Еңбекке жарамсыздық парақтарын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қауіпсіздік техникасы бойынша, алдын-алу жұмыстарын, аттестаттау өткізуді,нұсқаулықты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сәйкестендіру карталарын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өтініштерін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шарттарын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шарттарын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азаматтардың меншігіне беру, жекешелендірілген тұрғын үй алаңын есепке алу бойынша құжаттарды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Кітаптары: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Шаруашылықтар бойынша, шаруашылықтардың әліпбилік</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"Басжурнал"</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есептілік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бақылау: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 міндеттерін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өтініштерінорындалуын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бөлімшелерінің мүлкін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Акциялармен және басқа бағалы қағаздармен операцияларды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ақпараттарды рұқсат етілмеген әрекеттерден сақтайтын бағдарламалық-техникалық құралдарды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криптографиялық қорғау құралдарын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атқару парақтарын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медициналық сақтандыру полистерін, ақталған азаматтардың куәліктерін есепке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түсімдерін;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депозиттік сомалар бойынша депоненттерді;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депоненттік жалақыны;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Жедел және статистикалық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қабылдауды, ауыстыруды, босатуды, жеке істерді, жеке карточкаларды, еңбек шарттарын (келісімшарттарын) еңбек келісімдерін, еңбек кітапшалары мен олардың қосымша беттерін беруді (қозғалысын есепке алуды), жалақы, еңбек өтілі, жұмыс орны туралы анықтамалар беруді, әскери есепке жататын тұлғаларды, еңбек демалыстарын, іссапарға жіберілген жұмыскерлерді, іссапарға келген жұмыскерлерді, іссапар куәліктерін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және жылжымайтын мүліктің, соның ішінде акцияларды сатып алу-сату келісімшарттарын тіркеуді;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тұлғалармен шарттарды, келісімшарттарды, келісімдерді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кіріс-шығыс кассалық құжаттарды (есепшоттар, төлем тапсырмалары);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өкілдіктер мен мекемелерге, халықаралық ұйымдарға жіберілген жұмыскерлер мен олардың отбасы мүшелерінің келуі мен кетуін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Қарудың, оқ-дәрілердің және арнайы құралдардың бар болуын, қозғалысын, жай-күйінің сапасын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қауіпсіздік техникасы бойынша, алдын-алу жұмыстарын, аттестаттау өткізуді,нұсқаулықты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Қоймалардағы, базалардағы қалған материалдардың (шикізаттың), өнімдердің, жабдықтардың кірісін, шығысын, толықтығын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құн салығы салынатын және салынбайтын тауарлар, жұмыстар, көрсетілетін қызметтерді іске асыруды;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бақылау (көліктік, жүктік, таразылық және өзгелер);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ақпаратпен жұмыс істеуге арналған қатты дискідегі жинақтаушыларды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 жауапты тұлғаларды;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қабылдау-тапсыру актілерін, келісімшарттарды;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 мен есептік карточкаларды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құралдарды (ғимараттарды, құрылыстарды), өзге де мүліктерді, міндеттемелерді;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пайдалану және техникалық құжаттарын және негізгі құжаттарды даналап</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салудың қарапайымдандырған жүйесін қолданатын ұйымдар мен жеке кәсіпкерлердің табыстары мен шығыстарын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төлеуге өтелген вексельдерді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 сатуларды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сенімхаттарды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өнімдерді қоймадан босатуға өкімдерді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тұрғын үй алаңына мұқтаж жұмыскерлерді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ұйымдармен есеп айырысуларды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анықтамалық-ақпараттық қызметтерінің материалдарын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Ыдыстарды есепке алу және есептен шығару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ақпарат тасымалдағыштарды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және беру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криптографиялық қорғау құралдарына кілттік тасымалдағыштарды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сиямен толтырылған ұшты автоқаламдарды және басқа да тауарларды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деректер базасын көшірмелеуді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жекелеген парақтарды, сызбаларды, арнайы блокноттарды, фотонегативтерді, фотосуреттерді, магнитті таспаларды, кино- және бейне үлдірлерді, аудиокассеталарды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Елтаңбасы бейнеленген баспа-бланк өнімдерін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Елтаңбасы бейнеленген мөрлер мен мөртабандарды және арнайы мөрқалып бояуларын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Келушілер, тексерулерді, ревизияларды, зерттеулерді,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Мекен-жайлар мен телефондар тізімдері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шешімдерін, ұйғарымдарын,айқындамаларын, актілерін, қорытындыларын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Аккредиттеуден өту туралы құжаттардың берілуін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Аттестаттаудан өту туралы туралы құжаттардың берілуін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үй-жайларды, жер учаскелерін жалға алу келісімшарттарын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экономикалық, мәдени, ынтымақтастықтың түрлері туралы келісімдерді, шарттарды, келісім-шарттарды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жарамсыздық парақтарын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бақылау жұмыстарын, сабақтарына қатысуды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Қарулы қақтығыстарға, апаттарды, төтенше жағдайларды жоюға қатысушылардың жеке куәліктерін беру құқығын растайтын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сәйкестендіру карталарын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қызметкерлердің келген және кеткен уақыттарын архив қоймасындағы температураны және ылғалдылықты өлшейтін құралдардың көрсеткіштерін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өтініштерін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шарттарын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 шарттарын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азаматтардың меншігіне беру, жекешелендірілген тұрғын үй алаңын есепке алу бойынша құжаттарды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және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анықтамаларды, архивтік құжаттардың көшірмелерін, архивтік құжаттардан үзінді көшірмелер беруді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156, 158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және бақылау: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аудиовизуалды құжаттарды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актілерді және заңға тәуелді нормативтік құқықтық актілерді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 шығыс және ішкі құжаттарды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ксреокөшімелеуге өтінімдерді, тапсырыстарды, нарядтарды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құжаттардың орындалуын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телеграммаларды, телефонхаттарды, факстерді, сөйлесулерге өтінімдерді;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 нормативтік емес құқықтық актілерін (бұйрықтар мен өкімдерді);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негізгі қызмет бойынша (өндірістік) нормативтік емес құқықтық актілерін (бұйрықтар мен өкімдерді);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тәжірибелерді жазу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КІТАПШАЛАР: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түбіртектері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кітапшалары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488, 509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ҚАҒИДАЛАР: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қол жетімділік санаттарына жатқызу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қайта жолдау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Санитарлық-гигиеналық нормалар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хабарламалар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ҚАУЛЫЛАР: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1, 2, 17, 105, 155, 329, 388, 630, 485, 510, 542</w:t>
            </w:r>
          </w:p>
          <w:p>
            <w:pPr>
              <w:spacing w:after="20"/>
              <w:ind w:left="20"/>
              <w:jc w:val="both"/>
            </w:pPr>
            <w:r>
              <w:rPr>
                <w:rFonts w:ascii="Times New Roman"/>
                <w:b w:val="false"/>
                <w:i w:val="false"/>
                <w:color w:val="000000"/>
                <w:sz w:val="20"/>
              </w:rPr>
              <w:t>
467, 803,</w:t>
            </w:r>
          </w:p>
          <w:p>
            <w:pPr>
              <w:spacing w:after="20"/>
              <w:ind w:left="20"/>
              <w:jc w:val="both"/>
            </w:pPr>
            <w:r>
              <w:rPr>
                <w:rFonts w:ascii="Times New Roman"/>
                <w:b w:val="false"/>
                <w:i w:val="false"/>
                <w:color w:val="000000"/>
                <w:sz w:val="20"/>
              </w:rPr>
              <w:t>
844, 815,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ҚОЛДАУХАТТАР: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бір санаттан басқасына ауыстыру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құжаттардың орнына мемлекеттік наградалар құжаттарының теңнұсқаларын беру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резервін қалыптастыру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 нысандарының жобалау талаптары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наградаларымен, ведомстволық наградалармен марапаттауға, атақтар беруге, сыйлықтар тағайындауға ұсыну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Кредиттеу және инвестициялық қызмет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наградалардан айыру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Ұзақ мерзімді кредиттеу және инвестициялық қызмет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Қорытындылар: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ақпараттық қауіпсіздік мәселелері бойынша сәйкестігі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Банкроттық туралы істер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Бизнес-жоспарлар, оларға қатысты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әзірлеу жөніндегісараптамалық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жүзеге асырылуын бағалау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іске асырылуының мониторингі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күзеткен, өрт шыққан, құндылықтарды тасымалдаған кездегі төтенше жағдайларды тергеу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және/немесе ғылыми- техникалық өнімдерді жасауға, беруге және қолдануға келісім шарттар (шарттарға) жасау бойынша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Ғылыми-зертеу жұмыстары жөніндегі кеңестер және сараптау нәтижелері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орындауға техникалық және тактико- техникалық талаптар, техникалық (тактико-техникалық) тапсырмаларға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үйлестіру жоспарлары бойынша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тақырыптық жоспар жобасы бойынша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енгізуге келісім шарттарымен (шарттармен) және енгізу жоспарлары бойынша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қызметтердің көрсетілуі бойынша келісім-шарттардың (шарттар) орындалуы жайлы (есептер, техникалық есептер, анықтамалар,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 бойынша жұмыс орындарын аттестаттау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өнімділігін арттыруды болжау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Жарақаттану, кәсіптік аурулар (уланулар) және оларды жою жөніндегі шаралар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жобалары және оларды әзірлеу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сатып алу мүмкіндіктері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міндетті медициналық қызмет көрсету бойынша сақтандыру (қайта сақтандыру) шарттары және осы шарттардың өзгеруіне әсер ететін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тұрғын-үй-тұрмыстық жағдайларын тексеру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бухгалтерлік (бюджеттік) есептерді қарау және бекіту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 бойыншасараптамалық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 мониторингілеу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инвестициялардың жүзеге асырылуын бағалау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 Әкімшілігі Басшысының тапсырмалары және оларды орындау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Кеңесінің, Қазақстан Республикасы Қауіпсіздік Кеңесінің, Қазақстан Республикасының Жоғары Сот Кеңесінің, Қазақстан Республикасының Ұлттық қорын басқару кеңесінің, Қазақстан халқы Ассамблеясының отырыстарының;</w:t>
            </w:r>
          </w:p>
          <w:p>
            <w:pPr>
              <w:spacing w:after="20"/>
              <w:ind w:left="20"/>
              <w:jc w:val="both"/>
            </w:pPr>
            <w:r>
              <w:rPr>
                <w:rFonts w:ascii="Times New Roman"/>
                <w:b w:val="false"/>
                <w:i w:val="false"/>
                <w:color w:val="000000"/>
                <w:sz w:val="20"/>
              </w:rPr>
              <w:t>
Қазақстан Республикасы Парламенті және оның палаталарының, Қазақстан Республикасы Парламенті палаталарының тұрақты комитеттері мен комиссияларының, Қазақстан Республикасы Парламенті мен оның палаталары жанындағы консультативтік-кеңесші органдар отырыстарының, Қазақстан Республикасы Үкіметінің, Қазақстан Республикасының Үкіметі жанындағы консультативтік-кеңесші органдары отырыстарының, Қазақстан,Қазақстан Республикасы Орталық сайлау комиссиясының, аумақтық, округтік және учаскелік сайлау комиссиялары отырыстарының;</w:t>
            </w:r>
          </w:p>
          <w:p>
            <w:pPr>
              <w:spacing w:after="20"/>
              <w:ind w:left="20"/>
              <w:jc w:val="both"/>
            </w:pPr>
            <w:r>
              <w:rPr>
                <w:rFonts w:ascii="Times New Roman"/>
                <w:b w:val="false"/>
                <w:i w:val="false"/>
                <w:color w:val="000000"/>
                <w:sz w:val="20"/>
              </w:rPr>
              <w:t>
қоғамдық кеңестердің, тұрақты комиссиялардың, алқалардың, орталық мемлекеттік органдардың және жергілікті атқарушы органдардың өзге де консультативтік-кеңесші органдары отырыстарының;</w:t>
            </w:r>
          </w:p>
          <w:p>
            <w:pPr>
              <w:spacing w:after="20"/>
              <w:ind w:left="20"/>
              <w:jc w:val="both"/>
            </w:pPr>
            <w:r>
              <w:rPr>
                <w:rFonts w:ascii="Times New Roman"/>
                <w:b w:val="false"/>
                <w:i w:val="false"/>
                <w:color w:val="000000"/>
                <w:sz w:val="20"/>
              </w:rPr>
              <w:t>
мәслихат сессиялары мен оның органдарының, мәслихаттың тұрақты және уақытша комиссиялары отырыстарының республикалық бюджеттік комиссияның, облыстық, республикалық маңызы бар қалалардың, астананың, ауданның (облыстық маңызы бар қаланың) бюджеттік комиссиялары отырыстарының;</w:t>
            </w:r>
          </w:p>
          <w:p>
            <w:pPr>
              <w:spacing w:after="20"/>
              <w:ind w:left="20"/>
              <w:jc w:val="both"/>
            </w:pPr>
            <w:r>
              <w:rPr>
                <w:rFonts w:ascii="Times New Roman"/>
                <w:b w:val="false"/>
                <w:i w:val="false"/>
                <w:color w:val="000000"/>
                <w:sz w:val="20"/>
              </w:rPr>
              <w:t>
акционерлердің жалпы жиналыстарының, акционерлік қоғамның директорлар кеңесінің, шаруашылық серіктестіктер құрылтайшыларының (қатысушыларының);</w:t>
            </w:r>
          </w:p>
          <w:p>
            <w:pPr>
              <w:spacing w:after="20"/>
              <w:ind w:left="20"/>
              <w:jc w:val="both"/>
            </w:pPr>
            <w:r>
              <w:rPr>
                <w:rFonts w:ascii="Times New Roman"/>
                <w:b w:val="false"/>
                <w:i w:val="false"/>
                <w:color w:val="000000"/>
                <w:sz w:val="20"/>
              </w:rPr>
              <w:t>
ұйымның комиссиялары, кеңестері, алқалық, атқарушы және консультативтік-кеңесші органдарының;</w:t>
            </w:r>
          </w:p>
          <w:p>
            <w:pPr>
              <w:spacing w:after="20"/>
              <w:ind w:left="20"/>
              <w:jc w:val="both"/>
            </w:pPr>
            <w:r>
              <w:rPr>
                <w:rFonts w:ascii="Times New Roman"/>
                <w:b w:val="false"/>
                <w:i w:val="false"/>
                <w:color w:val="000000"/>
                <w:sz w:val="20"/>
              </w:rPr>
              <w:t>
ұйымның жұмыс топтарының, уақытша комиссияларының;</w:t>
            </w:r>
          </w:p>
          <w:p>
            <w:pPr>
              <w:spacing w:after="20"/>
              <w:ind w:left="20"/>
              <w:jc w:val="both"/>
            </w:pPr>
            <w:r>
              <w:rPr>
                <w:rFonts w:ascii="Times New Roman"/>
                <w:b w:val="false"/>
                <w:i w:val="false"/>
                <w:color w:val="000000"/>
                <w:sz w:val="20"/>
              </w:rPr>
              <w:t>
ұйым жұмыскерлерінің жалпы жиналыстарының (конференцияларының);</w:t>
            </w:r>
          </w:p>
          <w:p>
            <w:pPr>
              <w:spacing w:after="20"/>
              <w:ind w:left="20"/>
              <w:jc w:val="both"/>
            </w:pPr>
            <w:r>
              <w:rPr>
                <w:rFonts w:ascii="Times New Roman"/>
                <w:b w:val="false"/>
                <w:i w:val="false"/>
                <w:color w:val="000000"/>
                <w:sz w:val="20"/>
              </w:rPr>
              <w:t>
жария тыңдаулардың;</w:t>
            </w:r>
          </w:p>
          <w:p>
            <w:pPr>
              <w:spacing w:after="20"/>
              <w:ind w:left="20"/>
              <w:jc w:val="both"/>
            </w:pPr>
            <w:r>
              <w:rPr>
                <w:rFonts w:ascii="Times New Roman"/>
                <w:b w:val="false"/>
                <w:i w:val="false"/>
                <w:color w:val="000000"/>
                <w:sz w:val="20"/>
              </w:rPr>
              <w:t>
азаматтардың жиналыстарының (жиындарының);</w:t>
            </w:r>
          </w:p>
          <w:p>
            <w:pPr>
              <w:spacing w:after="20"/>
              <w:ind w:left="20"/>
              <w:jc w:val="both"/>
            </w:pPr>
            <w:r>
              <w:rPr>
                <w:rFonts w:ascii="Times New Roman"/>
                <w:b w:val="false"/>
                <w:i w:val="false"/>
                <w:color w:val="000000"/>
                <w:sz w:val="20"/>
              </w:rPr>
              <w:t>
ұйым басшысындағы аппараттық (жедел) кеңестердің;</w:t>
            </w:r>
          </w:p>
          <w:p>
            <w:pPr>
              <w:spacing w:after="20"/>
              <w:ind w:left="20"/>
              <w:jc w:val="both"/>
            </w:pPr>
            <w:r>
              <w:rPr>
                <w:rFonts w:ascii="Times New Roman"/>
                <w:b w:val="false"/>
                <w:i w:val="false"/>
                <w:color w:val="000000"/>
                <w:sz w:val="20"/>
              </w:rPr>
              <w:t>
ұйымның құрылымдық бөлімшелері жұмыскерлерінің кеңестерінің Республикасы Премьер-Министрінің және оның орынбасарларының, Қазақстан Республикасы Премьер-Министрі Кеңсесі Басшысының кеңестерінің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 тапсырмалары және оларды орындау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Келіп түсетін (жөнелтілетін) материалдардың (шикізаттардың), өнімдердің, жабдықтардың сапасы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аукциондық) құжаттаманың жобасын алдын ала талқылау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Кредиттеу және инвестициялық қызмет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актілердің жобаларына құқықтық сараптама жүргізу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ақпаратты иеленушілерді есепке алу және қызмет көрсетуге қабылдау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Мақсатты бағдарламалар, ақпараттандыру тұжырымдамаларына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 мұра объектiлерiн қорғау мәселелері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қызметтік тексеру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қызметтер көрсету мониторингі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органдарға енгізілген бастамалық ұсыныстар және оларды әзірлеу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мониторингілеу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бағалау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құқығына, мүлікті иелену, пайдалану құқығын сертификаттар (актілер) беру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тауарларға, жұмыс пен көрсетілетін қызметтерге бағалар мен тарифтерді келісу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Мүліктік және азаматтық-құқықтық жауапкершілікті сақтандыру шарттары және оларға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қорларды қайта бағалау, негізгі құралдардың амортизациясын анықтау, ұйым мүлкінің құнын бағалау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тарифтер әзірлеу, түзету және қолдану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 қозғалысының қауіпсіздігі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Үзіліп қалған және аяқталмаған ғылыми- зертеу жұмыстары бойынша есептер және солар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Ұзақ мерзімді кредиттеу және инвестициялық қызмет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 орындау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қорларын құру мен оларды жұмсау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ақпаратты қорғаудың жай-күйі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қоршаған ортаны ластауы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өткізу және объектішілік режимі мәселелері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Ұсыныстар (оның ішінде әдістемелік), қағидалар, нұсқаулықтар, нұсқаулар, жадынамалар және оларды әзірлеу жөніндегі құжаттардың жобаларына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 жобасы бойынша сараптамалық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кестелердің жобалары, оларды әзірлеу мен оларға өзгерістер енгізу жөнінде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және өзге де байланыстар туралы келісімшарттар, шарттар, ниет келісімдер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Автомобильдердің желіге шығуы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Азаматтардың аз қорғалған санаттары үшін бос жұмыс орындарының квотасын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Айтарлықтай қорытынды есептерді толықтыратын немесе ғылыми-зерттеу жұмыстары туралы қорытынды есептермен көрсетілмеген мазмұнды мәліметтерден тұратын, ғылыми-зерттеу жұмыстары барысында жинақталған қағаз тасымалдаушы алғашқы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Активтерді, міндеттемелерді түгендеу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(акциялар пакеттерін) қабылдау-тапсыру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Акциялармен және басқа бағалы қағаздармен операциялар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Акционерлендіру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Ақпаратты қол жетімділік санаттарына жатқызу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Ақпараттық жүйелердің деректер базасын сүйемелдеу, дамыту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Аманат қолжазба (ғылыми еңбектер, монографиялар, ғылыми мақалалар, нормативтiк, нормативтiк-әдiстемелiк құжаттар) мемлекеттік-қоғамдық мәні бар және ғылыми ұйым саласы бойынша дайындалған ғылым мен техниканың көрнекті қайраткерлерінің ғылыми жұмыстарының авторлық қолжазбалары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бақылау және қадағалауды өткізу және нәтижелері, анықталған бұзушылықтарды жою жөніндегі шаралар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Анықталған жетіспеушілік, ысырап қылушылық, ұрлықтар фактілері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Арнайы мемлекеттік, жәрдемақыларды төлеу, еңбекке жарамсыздық парақтарын, материалдық көмектің төлемдерін жасау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экономикалық аймақтар құру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есепке алу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акредиттеу, сертификаттау,лицензиялау, стандарттау, сертификаттау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18, 69, 74, 76, 77, 78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отырыстарының хаттамалары, қаулылары (шешімдері) және оларға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және аудитті өткізуі, нәтижелері және анықталған бұзушылықтарды жою бойынша шаралар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Әдеп жөніндегі уәкілдің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Әйелдердің және жас өспірімдердің еңбек жағдайының жай-күйі, еңбегін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құқық бұзушылықтар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Әкімшілік-аумақтық бірліктер шекараларын бекіту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 әріптестік тараптар арасында жасасқан ұжымдық шарттардың, келісімдердің талаптарының орындалуын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Әуе кеңістігін пайдалануға рұқсат беру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 дамыту және оларды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Банкроттық туралы істер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Басқарушы компанияларды сайлау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Баспананы жекешелендіру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ұйымдары (қоғамдық бірлестіктер) мүшелеріне республикалық, халықаралық форумдарға өкілеттік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ұйымдарының (қоғамдық бірлестіктердің) жетекші органдарын сайлау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ұйымдарының (қоғамдық бірлестіктердің) жетекші органдары – комитеттердің, кеңестердің, бюролардың, басқармалардың, секциялардың, топтардың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 (қоғамдық бірлестіктер) қызметінің негізгі бағыттарын жүзеге асыру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ұйымының (қоғамдық бірлестіктің) республикалық және жергілікті сайлаулар, референдумдар, жауап алулар өткізуге қатысуы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Бензиннің, жанар-жағармай материалдарының және қосалқы бөлшектердің шығыны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Бизнес-жоспарлар, оларға қатысты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Борышкер-ұйымның активтерін, мүлкін сату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Бос лауазымдық орындарға орналастыру, қызметке таңдау бойынша конкурстық комиссияның хаттамалары және олардың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Бұрынғы иесінен жаңа құқықиеленушіге жылжымалы және жылжымайтын мүлікке құқығын және олармен мәмілелерді беру (баланстан балансқа), тапсыру, материалдық құндылықтарды есептен шығару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талаптары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Білім алушы жұмыскерлерге стипендиялар есептеу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және ғылыми және/немесе ғылыми-техникалық өнімнің пайдалану жасауға және беруге, пайдалануға келісім шарттардың (шарт) орындалу барысы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Бюджетке салықтарды есепке алулармен, бағалы қағаздармен төлеу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жүзеге асырылуын бағалау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іске асырылуының мониторингі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Валюталық және конверсиялық операциялар, гранттармен операциялар жүргізу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операциялар (сатып алу, сату)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Вексельдерді төлеу, айырбастау, қабылдау-тапсыру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Визаларды ресімдеу, беру және мерзімін ұзарту, жария ету бойынша анықтамалар беру, құжаттарды талап ету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 мен үй-жайларды түгендеу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Ғимараттарды күзеткен, өрт шыққан, құндылықтарды тасымалдаған кездегі төтенше жағдайларды тергеу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Ғимараттарды, құрылыстарды жылу маусымына дайындау және дүлей апаттардың алдын алу шаралары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сақтандыру туралы шарттарға қатысты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Ғимараттарды, іргелес жатқан аумақтарды, үй-жайларды тиісті техникалық және санитарлық-гигиеналық жағдайда ұстау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және мәдени конференцияларды, семинарлар мен кездесулерді өткізу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кеңестер, ғылыми-техникалық, техникалық кеңестер, олардың секциялары, сарапшы органдар, кеңестер, комиссиялар және топтардың отырысының стенограммасы, хаттамалары және оларға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Ғылыми-ақпараттық материалдарға қажеттілік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жұмыстардың нәтижелерінің енгізілетін маркетинг және менеджмент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 қабылдау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нәтижелерін енгізу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орындалмаған және кейінге қалдырылған тақырыптар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орындалу барысы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Дебиторлық, кредиторлық борыштар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Дипломатиялық және қызметтік паспорттарды ресімдеу, қайта тіркеу және жою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дауларын келісу комиссияларымен шешу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 бойынша жұмыс орындарын аттестаттау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нормалау ережелерін сақтау бойынша, еңбекақы қорын жұмсау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өнімділігін арттыруды болжау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тәртібін бұзған тұлғаларды жауапкершілікке тарту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тәртібін бұзу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Еңбекақы төлеу, ақшалай төлеу және жұмыскерлердің өтілін есептеу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Еңбекті қорғау мәселелері жөніндегі келісімдердің орындалуын тексерудің нәтижелері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Ереуілдік қозғалыс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Есептік саясат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Есептік, ағымдағы, корреспонденттік, тиісті дербес шоттарды ашу, жабу, қайта ресімдеу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Жалақы мен өзге де төлемдер алу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салынатын объектілерге берілетін мекен-жайлар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Жарақаттану, кәсіптік аурулар (уланулар) және оларды жою жөніндегі шаралар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Жарнаманы орналастыру және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Жасалған келісімдер, ұжымдық шарттар талаптарының орындалуын бақылауды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тұлғаларға мүліктік кешендерді сату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 мен сауалдары, оларды қарау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істердің құрамына енбеген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Жоғалған құжаттардың орнына мемлекеттік наградалар құжаттарының теңнұсқаларын беру туралы қолдаухаттар және олардың құжаттары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Жұмыскеркерге сыйақы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Жұмыскерлерге медициналық және санаториялық-курорттық қызмет көрсету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міндетті медициналық қызмет көрсету бойынша сақтандыру (қайта сақтандыру) шарттары және осы шарттардың өзгеруіне әсер ететін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әлеуметтік қорғау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қауіпсіздік техникасына оқыту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қысқартылған жұмыс күніне, жұмыс апталығына ауыстыру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марапаттауға ұсынуды ресімдеу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тарифтеу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болуы, қозғалысы, толықтырылуы, пайдаланылуы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босатылуы және қажеттілігі, жұмыс орындарын құру, босатылған және жұмысқа қажетті қызметкерлердің жыныстық-жастық құрылымы мен кәсіби-біліктілік құрамы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кәсіби жарамдылығы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кәсіби шеберліктерін, мүмкіндіктерін айқындау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қызметтік тәртібіне қойылатын талаптарды сақтау және мүдделер қақтығыстарын реттеу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резервін қалыптастыру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тұрғын-үй-тұрмыстық жағдайларын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Жұмысшылар, қызметшілерді арнайы киімдермен және басқа жеке қорғану құралдарымен, емдік-профилактикалық тағаммен қамтамасыз 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Жылдық бухгалтерлік (бюджеттік) есептерді қарау және бекіту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Жылжымайтын мүлікті сатып алу, сату, республикалық, коммуналдық меншікке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ұйым меншігіне сатып алу, сату, беру,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мүліктің, табиғи ресурстардың кадастрлары, топырақтың балдық картасы және жылжымайтын мүліктің құндылық деңгейін растайтын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Жылжымалы, жылжымайтын мүлікті сату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333, 334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 тіркеу есебінен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тұлғалардың мүліктік құқықтық мұрагерлігін растау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тұлғаның жарғылық капиталын құру және (немесе) арттыру арқылы жасалған бюджеттік инвестициялар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тұлғаның жарғылық капиталын құру және (немесе) арттыру арқылы жасалған бюджеттік инвестициялардың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 мемлекеттік (есептік) тіркеу (қайта тіркеу), құрылтай құжаттарына енгізілген өзгерістер мен толықтыруларды мемлекеттік тіркеу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тұлғаның жарғылық капиталын құру және (немесе) арттыру арқылы жасалған бюджеттік инвестицияларды мониторингілеу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 нормаларының сақталуы, қақтығыстар, дау-дамайлар, басқа құқықтық сипаттағы мәселелер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Запастағы азаматтарды брондау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Кадрлармен жұмыстың жай-күйі, тексеру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Кәмелетке толмағандардың тұрғын үй алаңын иеліктен шығару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Кәсіподақ (қоғамдық) ұйымдардың мемлекеттік субсидияларды алуы және жұмсауы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Келіп түсетін (жөнелтілетін) материалдардың (шикізаттардың), өнімдердің, жабдықтардың сапасы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Келісімшарттар, шарттар, келісімдер дайындау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аукциондық) құжаттаманың жобасын алдын ала талқылау хаттамалары және олардың)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Конкурстық құжаттаманың ережелерін түсіндіру жөніндегі сұрау салулар және оларды қарау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 жөндеу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құралдарының техникалық жағдайы және көлік құралдарын есептен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 беру мәселелері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Кредиттеу және инвестициялық қызмет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Кредиттік шарттар, займ шарттары және өзге де борыштық міндеттемелер, кредиттің (займның) берілгенін және борышкердің өз міндеттемелерін орындағанын растайтын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Куәліктерді, рұқсаттамаларды, сәйкестендіру карталарын беру, жоғалту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мемлекеттік наградаларымен, ведомстволық наградалармен марапаттауға, атақтар беруге, сыйлықтар тағайындауға ұсыну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шетел мемлекеттерімен өзара әрекеттесу хаттамасын ұйымдастыру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Қайырымдылық қызмет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Қайырымдылық қызметтің қаржылық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менеджмент сапасының мониторингі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Қаржылық тәртіптің сақталуы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Қаржылық-шаруашылық қызметтің құжаттық ревизиясын, бақылау-ревизиялық жұмысты, аудиториялық тексерістерді, кассаны тексеру, салық өндірудің дұрыстығын, тексерістерді жүргізу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Қайта қалпына келтіру істері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Қарулы қақтығыстарға, апаттарды және басқа да төтенше жағдайларды жоюға қатысушылардың жеке куәліктерін беру құқығын растайтын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Қоймалардан тауарларды босату және өнімдерді тиеу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Қол жетімділігі шектелген мәліметтерді жарияламау туралы міндеттеме қабылдаған тұлғалардың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Қондырғыларды, өндірістік және тұрғын жай қорларын сатып алуға шығындар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Қосымша бюджеттік инвестициялық жобалар бөлінгені және оларды қайта бөлу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 заңнамасын қайта қарауға байланысты белгілі уақыт мерзіміндегі қосымша салық салу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бақылаудан алу және олардың орындалу мерзімін ұзарту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ұсыну, құпия мәліметтерге рұқсат беру және қол жеткізуді ресімдеу, беру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Құжаттармен танысуға рұқсат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органдарына, соттарға берілетін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Құпия ақпаратты иеленушілерді есепке алу және қызмет көрсетуге қабылдау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Құрылымдық бөлімшелердің заңды тұлғаның басшылығына ұсынатын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үй-жайларға жұмыстан тыс уақытта және демалыс күндері кіруге рұқсат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барлық бағыттарын қаржылық қамтамасыз 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қорытындылары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Материалдарды (шикізаттарды), жабдықтарды, материалдық-техникалық қамтамасыз ету мәселелері бойынша өнімдерді қажет ету (жеткізу)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 құндылықтарды тапсыру, тізімнен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қоймада сақтау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Мәдени мұра объектiлерiн қорғау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және азаматтық қызметшілерді қызметтік тексеру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және азаматтық қызметшілерді сыбайлас жемқорлық құқық бұзушылыққа итермелеу мақсатында өтініш білдіру, мемлекеттік және азаматтық қызметшілердің өзге де ақылы қызметті жүзеге асыруы фактілері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мемлекеттік мониторинг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мүлік тізбесін жүргізу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наградалардан айыру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соның ішінде концессия жобаларын жасау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Мемлекеттік-жекеменшік серіктестік жобаларын, соның ішінде концессия жобаларының жүзеге асырылуын бағалау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мониторингілеу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мәселелері бойынша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Меншік құқығына, мүлікті иелену, пайдалану құқығын сертификаттар (актілер) беру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Меншік иесінің мүлікті жедел басқаруға, ұйымның шаруашылық жүргізуіне беруі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Мұраға қалдырылған жер учаскелеріне иелігін тұрақты және уақытша пайдалану құқығын тоқтату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тауарларға, жұмыс пен көрсетілетін қызметтерге бағалар мен тарифтерді келісу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республикалық меншіктен коммуналдық меншікке, коммуналдық меншіктен республикалық меншікке беру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сенімгерлік басқарушыға сенімгерлік басқаруға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Мүліктік және азаматтық-құқықтық жауапкершілікті сақтандыру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Негізгі қорларды қайта бағалау, негізгі құралдардың амортизациясын анықтау, ұйым мүлкінің құнын бағалау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Оқу демалыстарын төлеу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Оқу зертханаларын, кабинеттерін, шеберханаларын жабдықтау, оқу бағдарламаларымен, оқу және әдістемелік әдебиеттермен, оқу фильмдерімен қамтамасыз 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Оқу-өндірістік экскурсияларды ұйымдастыру, жүргізу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Отын-энергетикалық қорлар және сумен жабдықтау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Пәтер ақысы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немесе жергілікті бюджеттерге түсімдер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Республикалық, коммуналдық мүліктерді сату туралы (өтінімдер, ұсыныстар, ниеті туралы хабарламалар, төлем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Сақтандыру жарналартуралы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 мерзіміне заңды тұлғалармен салық қорына есеп айырысу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төлеуден босату, жеңілдіктер беру, салықтар, акциздер, төлемдерді шегіндіру немесе олардан бас тарту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Салықтық жоспарлау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Санаториялық-курорттық жолдамалар алу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Сатып алуды, тауарларды, жұмыстарды және көрсетілетін қызметтердің әлеуетті өнім берушілерінің біліктілік таңдауын жүргізу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Сауда-саттыққа (аукциондарға, конкурстарға) ұсынылған жер учаскелерін, ғимараттарды және құрылыстарды, басқа да жылжымайтын мүлікті сатып алу, сату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Сот істері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 бойынша құжаттары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Тауарларға, жұмыстар мен көрсетілетін қызметтерге бағалар мен тарифтерді болжау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конкурс тәсілімен сатып алу нәтижелері туралы хаттамалардың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көрсетілген қызметтерді сатып алу бойынша конкурсқа қатысуға алдын ала рұқсат беру хаттамалары және олардың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телерадиобағдарламалардың мәтіндері, кітапшалар, бағдарламалар, фотофоноқұжаттар, бейнеқұжаттар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құралдардың жай-күйі, техникалық құралдар мен бағдарламаларды орнату, техникалық құралдарды жөндеу жұмыстарын жүргізу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Тұрақты жұмыс істейтін өрт-техникалық комиссиялардың құжаттары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үй алаңын брондау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үй комиссиялары отырыстарының хаттамалары және олардың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жекешелендіруге қатысты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үй-жайларды ұйым жұмыскерлеріне жалға беру,сыйға тарту, мұра ету, сату-сатып алу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Түрлі көлік түрлері қозғалысының қауіпсіздігі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Түрлі көлік түрлерін ұйымдастыру, дамыту, жай-күйі және пайдалану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Ұжымдық бау шаруашылығы мен бақша шаруашылығы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Ұзақ мерзімді кредиттеу және инвестициялық қызмет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дамуының перспективалық жоспарларының, тұжырымдамаларының жобаларына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 даярлау, қайта даярлау, екінші мамандыққа оқыту, біліктіліктерін арттыру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жұмыскерлерінің ауыру себептері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күзетінің жедел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қорларын құру мен оларды жұмсау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 кепілге қою шарттары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мүлкінің лизингі бойынша шарттар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мүшесі болып табылатын халықаралық ұйымдардың нормативтік (өкімдік)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орналасқан ғимараттар мен үй-жайлардың жағдайы, күрделі және ағымдағы жөндеу жүргізу қажеттілігі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Ұйымға коммуналдық қызмет көрсету шарттары және олардың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құқықтық оқыту жүргізу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 арасындағы өзара есеп айырысу мен қайта есептесу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Ұйымдардың қоршаған ортаны ластауы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ақпараттық-анықтамалық қызметін жинақтау және оның жұмысы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әкімшілік-ұйымдастырушылық қызметі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жоспарларға қатысты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көлік құралдарына мұқтаждығын анықтау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көрмелерге, жәрменкелерге, тұсаукесерлерге, кездесулерге қатысуы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қызметкерлерін іссапарға жіберу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өткізу және объектішілік режимі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және оның бөлімшелерінің тарихы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техникалық және өртке қарсы бекінісін жақсарту, техникалық жабдықтардың орналасуы мен пайдаланылуы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Ұлттық компаниялармен, мемлекеттің қатысуымен акционерлік қоғамдармен ірі мәмілелер жасауды келісу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тұрғын үй, тұрғын емес үйлерге ауыстыруы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және қазақстандық ұйымдардың өкілдерін қабылдау және олардың келуін ұйымдастыру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келісімшарт негізінде мемлекеттік жылжымайтын және жылжымалы мүліктерді шет мемлекетке иелікке және/немесе пайдалануға берілгені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ұйымдарға (бірлестіктерге) қатысу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салалық съездер, симпозиумдар, конгрестер, конференциялар, кеңестер, семинарлар, конкурстар, мерейтойлық, салтанатты және басқа да іс-шараларды жүргізу бойынша құжаттар (қаулылар, шешімдер,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Халықтан әлеуметтік жауап алу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Шағымдық және талапарыздық жұмыстар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Шарттарға, келісімшарттар, келісімдер бойынша орындалған жұмыстарды қабылдау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Шаруашылық операцияларды жүзеге асыру фактілерін белгілейтін және бухгалтерлік жазбаларға негіз болатын бастапқы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азаматтарының Қазақстан Республикасының азаматтары-балаларды асырап алу мәселелері және оларды консулдық есепке қою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Ынтымақтастық мақсаттылығы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Электрондық цифрлық қолтаңбаларды құру және жою туралы құжаттар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тәртіп ережелерін бұзу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Экономикалық, ғылыми, мәдени және өзге де байланыстар туралы келісімшарттар, шарттар, ниет келісімдер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әзірлеу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әзірлеу жөніндегі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жоспарлардың жобаларын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органдарға енгізілген бастамалық ұсыныстарын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әзірлеу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әзірлеу, түзету және орындау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түзету және орындау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жағдайларын жақсарту, қорғау, техникалық қауіпсіздік, санитарлық-эпидемиологиялық іс-шараларының кешенді жоспарлары, оларды орындау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Республикасының, облыстардың, республикалық маңызы бар қалалардың, астананың әлеуметтік-экономикалық дамуының стратегиялық, операциялық жоспарларын, ұлттық компаниялардың, республикалық мемлекеттік кәсіпорындардың және мемлекеттің қатысуымен акционерлік қоғамдардың даму жоспарларын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Парламенті палаталары Төрағаларының және олардың орынбасарларының, Мемлекеттік хатшысының, Президенті Әкімшілігі Басшысыныңтапсырмаларын орындаужөніндегі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органдар басшыларының тапсырмалары және оларды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тарифтер әзірлеу, түзету,қолдану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туралы актілер, орындау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 орындау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маркетингтік зерттеулерінің бағдарламалары және оларды орындау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республикалық және жергілікті ғылыми және ғылыми-техникалық бағдарламалар мен жобалардың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бюджеттік инвестициялық жобалар бөлінгені және оларды қайта бөлу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Азаматтықты, жеке басын растау мәселелері, сот-тергеу істері, қазақ диаспораларымен өзара әрекеттесу, анықтамалар, куәліктер беру, консулдық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құралдарының ақауларын, техникалық қаралуын және жөнделуін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Ғылыми-техникалық ақпаратты пайдалануды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уақытының ұзақтығын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Қоймалардағы, базалардағы қалған материалдардың (шикізаттың), өнімдердің, жабдықтардың кірісін, шығысын, толықтығын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 мен істерді, тізімдемелерді уақытша пайдалануға беруді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жай-күйі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ақпаратты қорғаудың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Әдеп жөніндегі уәкілдің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 мен сауалдары, оларды қарау жөніндегі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және заңды тұлғалардың өтініштерін қарау жөніндегі жұмыстың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жұмысты ұйымдастыру және жай-күйі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жетілдіру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Басқару жүйесін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Басқаруды құжаттамалық қамтамасыз етуді жетілдіру, автоматтандырылған жүйелер мен бағдарламалық өнімдерді жобалау, әзірлеу, ендіру, пайдалану, сүйемелдеу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процестерін жетілдіру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Өнімділік, бағалау нормаларын, тарифтік жүйелер мен ставкаларды қайта қарау және қолдану, еңбектің түрлі төлем түрлерін, ақшалай қызмет көрсетуді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Персоналды басқару жүйесін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басқару аппаратын қаржыландыру және қаржыландыруды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қаржыландыру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Бастауыш кәсіподақ ұйымының (қоғамдық бірлестіктің) қызметін өзге ұйымдар мен жеке тұлғалардың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басқару аппаратын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Шағын және орта кәсіпкерлік салаларын, ұйымдарын, субъектілерін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қорытындылары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өзгерту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жоспарларды (бюджеттерді) әзірлеу және өзгерту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органында тіркеу есебіне қою, тіркелу және есептен шығару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жылдық жоспарларын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кестелердің жобалары, оларды әзірлеу мен оларды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өткізу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өткізу және объектішілік режимі мәселелері бойынша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өткізу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есептік-сайлау конференцияларды, жиналыстарды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Митингтер, шерулер, ереуілдер және өзге де қоғамдық іс-шараларды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Сабақтар, консультациялар, сынақтар өткізу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Тыңдаушылардың тәжірибесін және тағылымдамасын ұйымдастыру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және қазақстандық ұйымдардың өкілдерімен кездесулер (келіссөздер)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Шетелдік мамандарды Қазақстан Республикасында және қазақстандық мамандарды шет елдерде оқыту, тағылымдамадан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қоймада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болмаған жалдаушының тұрғын үй алаңын пайдалану құқығын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ұйымдастыру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 және төтенше жағдайлар бойынша жұмысты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экономикалық, мәдени және өзге де іс-шараларды ұйымдастыру, өткізу туралы аудиовизуалды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Кәсіптерді қоса атқарғанда еңбекті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Телекоммуникациялық арналарды және байланыс желілерін қорғауды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жалпы және өртке қарсы қорғанысын ұйымдастыру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қызметін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МАҒЛҰМАТТАР: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 –өтініштерін қарау жөніндегі жұмыстың жай – күйі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аппатар және жазатаным оқтғалар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біліктік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жалақы қорларын, лимиттерін және оларды бөлуді бақылау туралы, артық шығындар мен алақы бойынша қарыздар туралы есеп айырысуды, жалақыдан ұстауды,еңбек демаласы мен демалыс жәрдемақыларын төлеуді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жоспарлар, бизнес – жоспарлар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уақытын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кадрлармен жұмыстың жай –күйі және оны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келісімшарттар, шарттар, келісімдер дайындау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құраладарының техникалық жай – күйі және оларды есептер шығару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республиқалық бюджетке түсентін салықтар және өзге де міндетті төлемдер төлеу, солар бойынша қарыздар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қажеттілік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жұмыстан босату және оларға деген мұқтаждық, жұмыс орындарын құру,жұмыстан босатылған және жұмысқа қажетті қызметкерлердің жынысы, жасы және кәсіби біліктілігі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құқықтық жұмысты ұйымдастыру және оның жай –күйі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бары, орындарынан ауыстырылуы, толықтырылу, пайдаланылуы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тауарлық – материалдық мүліктерді, құндылықтарды қоймада сақтау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оның міндеттері, функциялары, құрылымы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 арасындағы өзара есеп айырысулар мен қайта есеп айырысулар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негізгі қызметі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шұғыл қаржы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ынтымақтастықтың мақсатқа сәйкестілігі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МӘЛІМДЕМЕЛЕР: (Декларациялар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кедендік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330, 310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МӘЛІМЕТТЕР: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қыметті маркетингті ұйымдастыру, жоспарлау және жүзіге асыру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ауарлар жеткізу, қызметтерді жүзере асыру және қызмет көрсету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бюджетке түсетін салықтар және өзге де міндетті төлемдер аудару, солар бойынша қарыздар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валюталық және конверсиялық операциялар жүргізу, гранттармен операциялар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жоспарларды орындау туралы күнделікті статистикалық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уақытынның ұзақтығы есепке алу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кадрлармен жұмыстың жай – күйі оны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мәжіліс хаттамаларына, қаулыларына, шешімдеріне, ұсынымдарына, стенограммаларына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басшысының нормативтік емес құқықтық актілер бұйрықтарына,өкімдеріне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басшылығынын құрылымдық бөлімшелерге және олардын орындау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кұзетін және өртке қарсы іс – шаралардың жай – күйін зерттеп – тексеру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негізі қызметтері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МӘТІНДЕР: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жарнама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келісімшарттар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тапсырыстар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модулдер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міндеттемелер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сөйлеген сөздер мен тезистер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17, 557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сценарлилер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теле, радиохабарлар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МІНЕЗДЕМЕЛЕР: (Cипаттамалар):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білім алушы стипендия төлеуге ұсынылған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істер құрамына енген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нарядтар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670, 673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Негіздемелер: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жағдайларрын жаксарту және оны қорғау, техникалық қауіпсіздікті жақсартудың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өнімділігін арттыруға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жоспарларға, бизнес – жоспарларға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177, 178, 179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кірістің, қаржыландыру жәке несие берудің жоспарларына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 жоспарларына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248, 247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Мақсатқа сәйкестілігіне: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ақционерлендіру бойынша Өтінімдер акциялау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 ақпараттық материалдарға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жарнамалар орналастыруға және шығару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жергілікті мемлекеттік басқарудың базалық құрылымдары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жұмыстан тыс уакытта және демалыс күндері қызмет үйіне кіру рұксаты тыралы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жүктерді тасымалдауға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 жөндеуге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алуға өтімдер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 мен істерді уақытша пайдалану үшін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ниет шарттары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нормалар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419, 434, 435, 678, 751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2, 3, 4, 18, 157, 553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нұсқаулықтар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51, 137, 560, 20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оқу – әдістемелік құралдар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522, 523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ордерлер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орындауға тапсырмалар поручения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6, 7, 8, 9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өмірбаяндар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485, 487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 қызметтер және қызмет көрсету бағаларына, тарифтеріне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188, 190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қызметтерді және қызмет көрсетуді мемлекеттік сатып алу жөніндегі конкурстарды өткізу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қызметті және қызмет көрсетуді мемлекеттік сатып алу жөніндегі ашық және жабық конкурстарға конкурстық өтінімдер дайындау және қатысуға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қызметінің барлық түрлерін қаржыландыру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ұйымға кіру куәліктерін және рұқсаттамаларын беру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құрал – жабдықтар алуына, өндірістік қорына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 мемлекет ұйымдары өкілдерін қабылдауға және олардың келуіне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валюталарын бөлу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ынтымақтастықтың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экономикалық, ғылыми, мәдени байланыстар туралы шарттарға, келісімдерге, меморандумдарға, келісім – шарттарға, ниет – шарттарға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Өтініштер: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дауларын келісу комиссияларымен шешуге байланысты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қызметіне байланысты қызметкерлер денсаулығына әсер еткен сәтсіз оқиғалар мен өзге де зақымдарға тексеру (арнайы тексеру) жүргізу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462, 463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жоғалған мемлекеттік наградарларға құжаттарының телқұжатын беру туралы қолдаухаттарға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 еңбегіне еңбекақы төлеу дәрежелерін белгілеу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441, 443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 әлеуметтікжағынан қорғау мәселелері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қызметкерлерді қабылдау, ауыстыру, шығару туралы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485, 487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 лицензиялау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мұрағаттық анықтамалар, мұрағаттық құжаттардың көшірмелерін, мұрағаттық құжаттардан үзінділер беруге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тұрғын үйлерді жекешелендіру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390, 415, 804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халықаралық ұйымдарға (бірлестіктерге) кіру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Парақтар: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атқару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аттестациялық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жанармай құйып алуға рұқсат беретін толтыру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келісу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қол қою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марапаттау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мұрағаттық қорлар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растау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ПАРАҚШАЛАР (Листки):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 орнатуға және пайдалануға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еңбекке жарамсыздық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жарнамалық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607, 668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кадрларды есепке алу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485, 487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қазыналық рұқсаттар, министрліктің (ведомствоаралық), бюджеттік, қаржылық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 қабылданбаған тұлғалардың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озаттық белгісі, мемлекеттік және өзге де құрметті атағы, марапаттаулары, ғылыми дәрежелері бар қызметкерлердің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прайс – парақтар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регламенттер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республикалық, облыстық деңгейдегі, республикалық маңызы бар және астаналық қала деңгейіндегі ұйым басшыларының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рұқсаттамалар (рұқсат беретін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рұқсаттар (руқсаттама қағаздар)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680, 682, 685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сауалнамалар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сенімхаттар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54, 86, 106, 116, 320, 377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78, 79, 81, 87, 148, 149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сипаттайтын құжаттар (спецификация)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сиясы мкмлекеттік қызметшілердің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сметалар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214, 219, 224, 276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статистикалық есептеу бланкілерінің нысандары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стенограммалар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СҰЛБАЛАР: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күзет орындарын орналастырудың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сұранымдар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30, 31, 105, 157, 593, 635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байланыс желілерінің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ТАЛДАУЛАР: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жағдайларына зақымдануларға және кәсіби сырқаттарға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нормаларына, біліктілік анықтамалықтарына, тарифтік – біліктілік сеткаларына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күрделі құрылысты қаржыландыру жөніндегі есептерге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тауарларға, қызметтерге және қызмет көрсетуге қойылатын бағаларға және тарифтерге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тауларға жұмыстармен көрсетілетін қызметкерлерге бағалар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аудару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және істерді беру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ТАПСЫРМАЛАР: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кездесулер өткізу жөніндегі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нормаланған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тапсырыстар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180, 359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тарифтер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тестілер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108, 513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техникалық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тұжырымдама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түбіртектер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құралдарының техникалық жай – күйі және оларды есептен шығаруды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қаржы жоспарларын әзірлеу, түзетү және өзгерту туралы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қызметкерлердің барын орындарынан ауыстырылуын толықтырылуынпайдаланылуын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материалдар (шикізаттар), өнімдер, жабдықтар кірісін, шығысын, қалдықтарының бар- жоғын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оқытушылардың жұмыс сағаттарын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төлем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ТІЗБЕЛЕР: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мүліктер құндылығының деңгейін куәландыратын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тексеруден өткен қызметкерлер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қызметшілер емес тұлғалардың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мемлекетік органның аумақтық органдарына және ведомствосына қарасты мемлекеттік мекеме - ұйымдардың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құқықтық актілер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сақтау мерзімдері көрсетілген құжаттардың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тізімдемелер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124, 151, 152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әскери міндеттілер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біліктілікті арттыру, кәсіби шеберлікке оқу курстарын тындаушылардың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жоғарғы және орта арнаулы білімдері бар жас мамандар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жолданған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зиянды (өте зиянды) және (немесе) ауыр (өте ауыр), қауіпті (өте қауіпті) өндіріс орындарына жұмыс жасайтындар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кезекшілік (күзет)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қайырымдылық нысаналар – ұйымдардың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еңбекақы, арнайы мемлекеттік және өзге де жәрдемақы, материалдық көмек пен басқа да төлемдерді төлеу үшін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жоғарғы және орта арнаулы білімдері бар инженерлік – техникалық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лауазымы бойынша жоғарлауға үміткер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жарналарын аудару бойынша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771, 772, 773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стипендия алушы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техникалық қауіпсіздікті оқыған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топқа біріккен тұлғалар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ТҰЛҒАЛАР: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аттестациядан өткен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біліктілікті арттыру, кәсіби шеберлікке оқу курстарын бітірген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диссертация қорғаған және ғылыми дәреже алған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куәліктер мен рұқсаттамалар алған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 нысандары болып табылатын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ұлы отан соғысына қатысушылардың, мүгедектердің және солармен теңелетін тұлғалардың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үлеспайда дивиденд алуға құқығы бар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ТІЗІЛІМДЕР: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жалақыдан шегерілген сомманың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жолданған құжаттарға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құнды қағаз иелерінің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ҰСЫНЫМДАР: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отырыстарының хаттамалары, қаулылары (шешімдері) және олардың құжаттары (есептік комиссиялардың хаттамалары, жасырын дауыс беру бюллетендері, аттестаттау қорытындылары, ұсыныстар, ұсынымдар, аттестаттау, біліктілік, тарифтеу комиссияларының шешімдерімен келіспеу туралы өтініштер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Әдеп жөніндегі уәкілдің құжаттары (жазба хаттары, анықтамалар,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жағдайларын жақсарту, қорғау, техникалық қауіпсіздік пен санитарлық-эпидемиологиялық іс-шараларының кешенді жоспарлары және оларды орындау бойынша құжаттар (анықтамалар, ұсыныстар, негіздемелер,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өнімділігін арттыруды болжау туралы құжаттар (есептеулер, ұсынымдар, негіздемелер,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марапаттауға ұсынуды ресімдеу туралы құжаттар (ұсынымдар, марапаттаулар тізімі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Орталық сайлау комиссиясының, аумақтық, округтік және учаскелік сайлау комиссиялары отырыстарының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Кеңесінің, Қазақстан Республикасы Қауіпсіздік Кеңесінің, Қазақстан Республикасының Жоғары Сот Кеңесінің, Қазақстан Республикасының Ұлттық қорын басқару кеңесінің, Қазақстан халқы Ассамблеясының отырыстарының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Үкіметінің, Қазақстан Республикасының Үкіметі жанындағы консультативтік-кеңесші органдары отырыстарының, Қазақстан Республикасы Премьер-Министрінің және оның орынбасарларының, Қазақстан Республикасы Премьер-Министрі Кеңсесі Басшысының кеңестерінің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қоғамдық кеңестердің, тұрақты комиссиялардың, алқалардың, орталық мемлекеттік органдардың және жергілікті атқарушы органдардың өзге де консультативтік-кеңесші органдары отырыстарының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мәслихат сессиялары мен оның органдарының, мәслихаттың тұрақты және уақытша комиссиялары отырыстарының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бюджеттік комиссияның, облыстық, республикалық маңызы бар қалалардың, астананың, ауданның (облыстық маңызы бар қаланың) бюджеттік комиссиялары отырыстарының</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Стандарттау бойынша нормативтік құжаттар (стандарттар, қағидалар,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Тәртіптік комиссиялар (кеңестер) отырыстарының хаттамалары және олардың құжаттары (шешімдер, түсініктемелер,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мүшесі болып табылатын халықаралық ұйымдардың нормативтік (өкімдік) құжаттары (өкімхаттар,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ҰСЫНЫСТАР: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отырыстарының хаттамалары, қаулылары (шешімдері) және олардың құжаттары (есептік комиссиялардың хаттамалары, жасырын дауыс беру бюллетендері, аттестаттау қорытындылары, ұсыныстар, ұсынымдар, аттестаттау, біліктілік, тарифтеу комиссияларының шешімдерімен келіспеу туралы өтініштер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пайдалану және іске асыру бойынша ұсыныстар мен пікірлер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пайдалану және іске асыру бойынша ұсыныстар мен пікірлер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жағдайларын жақсарту, қорғау, техникалық қауіпсіздік пен санитарлық-эпидемиологиялық іс-шараларының кешенді жоспарлары және оларды орындау бойынша құжаттар (анықтамалар, ұсыныстар, негіздемелер, ұсынымдар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Ереуілдік қозғалыс туралы құжаттар (шешімдер, келіспеушіліктер тізбесі, ұсыныстар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жобалары және оларды әзірлеу жөніндегі құжаттар (қорытындылар, ұсыныстар,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кәсіби жарамдылығы туралы құжаттар (ұсыныстар, психофизиологиялық нормалар,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 бойынша құжаттар (инвестициялық ұсыныстар, сараптамалық қорытындылар, қаржылық-экономикалық негіздемелер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ұсыныстар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Конструкторлық бұйымдар және технологиялық үдерiстердiң параметрлерi, өнеркәсiптiк өнiмнiң рецептуралардың дәйектемесiмен ұсыныстар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Мақсатты бағдарламалар, ақпараттандыру тұжырымдамаларына құжаттар (ұсыныстар, қорытындылар, негіздемелер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 жасау бойынша құжаттар (концессиялық ұсыныстар, мемлекеттік-жекеменшік серіктестік жобаларының тұжырымдамалары, конкурстық құжаттама, шарттар жобалары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нормаларын әзірлеу туралы құжаттар (анықтамалар, есептеулер, ұсыныстар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ұйымдардың (кәсіпорындардың) жекешелендіру туралы ұсыныстары (негіздемелер, есептеулер,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коммуналдық мүліктерді сату туралы (өтінімдер, ұсыныстар, ниеті туралы хабарламалар, төлем құжаттары және басқа құжаттар) сауданы (аукциондарды, конкурстарды) ұйымдастыру туралы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Сауда-саттыққа (аукциондарға, конкурстарға) ұсынылған жер учаскелерін, ғимараттарды және құрылыстарды, басқа да жылжымайтын мүлікті сатып алу, сату бойынша құжаттар (өтінімдер, анкеталар, ұсыныстар, төлем құжаттары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алуға әлеуетті өнім берушілердің баға ұсыныстары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өкілдеріне кездесулерді (келіссөздерді) жүргізу бойынша берілген нұсқаулықтар (нұсқаулар, тапсырмалар, ұсыныстар)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шетелдік жұмыскерлерді жұмысқа тарту және шетелдік азаматтардың Қазақстан Республикасында еңбек етуіне квота мөлшерлері туралы ұсыныстары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кестелердің жобалары, оларды әзірлеу мен оларға өзгерістер енгізу жөніндегі құжаттар (ұсыныстар, қорытындылар,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 жұмыскерлерге стипендиялар есептеу туралы құжаттар (ұсынымдар, тізімдер, мінездемелер,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наградаларымен, ведомстволық наградалармен марапаттауға, атақтар беруге, сыйлықтар тағайындауға ұсыну туралы құжаттар (ұсыныстар, қолдаухаттар, марапаттау парақтары, жарлықтардан, қаулылардан үзінді көшірмелер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 құжаттар (жоспарлар, бағдарламалар, аудиторлық есеп немесе қаржы есептілігі бойынша аудиторлық есеп (аудиторлық қорытындылар), ұсынымдар, хабарламалар, қарсылықтар,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наградалардан айыру туралы құжаттар (ұсынымдар, қолдаухаттар,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ҮЗІНДІЛЕР: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бойынша конкурстық комиссияның хаттамалары және олардың құжаттары (хаттамалардан үзінді көшірмелер, еңбек тізімдері, есептер, пікірлер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 (өтініштер, өмірбаяндар, жарлықтардан, қаулылардан, бұйрықтардан, өкімдерден көшірмелер және үзінділер, жеке құжаттар көшірмелері, зейнеткерлік қамтамасыз ету туралы келісімшарттар, мінездемелер, түйіндемелер, кадрларды есепке алу жөніндегі парақтар, сауалнамалар, қызмет тізімдері, аттестаттау парақтары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құжаттар (анықтамалар, жазбахаттар, бұйрықтан үзінді көшірмелер, өтініштер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бір санаттан басқасына ауыстыру туралы құжаттар (қолдаухаттар, жер кадастрынан үзінді көшірмелер, әкім шешімінің көшірмелері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наградаларымен, ведомстволық наградалармен марапаттауға, атақтар беруге, сыйлықтар тағайындауға ұсыну туралы құжаттар (ұсыныстар, қолдаухаттар, марапаттау парақтары, жарлықтардан, қаулылардан үзінді көшірмелер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Қарулы қақтығыстарға, апаттарды және басқа да төтенше жағдайларды жоюға қатысушылардың жеке куәліктерін беру құқығын растайтын құжаттар (хаттамалар, үзінді көшірмелер, шешімдер, анықтамалар, қаулылар, тіркеу кітаптары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дербес шоттардан үзінділер, дербес шоттар үзінділеріне қосымшалар, төлем құжаттары қосымша берілген дербес шоттардың жай-күйі туралы есептер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ҮЛГІЛЕР: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 тұлғалардың қол таңбаларының үлгілері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билеттердің үлгілері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Формулярлар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Фотоқұжаттар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ХАБАРЛАНДЫРУ: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Конкурстың жеңімпазы болған ұйым туралы ескертулер (хабарландырулар)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алуды, тауарларды, жұмыстарды және көрсетілетін қызметтердің әлеуетті өнім берушілерінің біліктілік таңдауын жүргізу бойынша құжаттар (хабарландырулар, ескертпелер, хабарламалар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ХАБАРЛАР: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нарығында ашылуға тиіс ақпараттары бар хабарлар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 құжаттар (хабарламалар, актілер, қорытындылар,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есеп айырысатын, бюджеттік есепшоттарды ашу, жабу, жай-күйі, төлемі туралы, ақша-есептік операциялар өткізу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 қызметтік, өз бетінше қоныстанған үй-жайлардан және апаттық болып танылған үй-жайлардан шығару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туралы құжаттар (өтініштер, хаттамалар,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салымдарды орналастыру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 саласы мәселелері бойынша құжаттар (жобалар, хаттамалар, ақпараттар, анықтамалар, актілер,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Ақпараттандырудың сервистік моделін сүйемелдеу мәселелері бойынша құжаттар (анықтамалар, мағлұматтар, мәліметтер,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 дамыту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ақпараттық қуіпсіздік мәселелері бойынша сәйкестігі туралы құжаттар (анықтамалар, техникалық-жұмыс құжаттама, актілер,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деректер базасын сүйемелдеу, дамыту бойынша құжаттар (жобалар, хаттамалар, анықтамалар, актілер,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қызметті, маркетингті ұйымдастыру, жоспарлау және жүзеге асыру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экономикалық аймақтар құру туралы құжаттар (өтінімдер, келісімдер, негіздемелер,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емтихандары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жұмыстарын қабылдау және мақұлдау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Әдебиетке жылдық жазылуды ресімдеу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Әкімшілік-аумақтық бірліктер шекараларын бекіту жөніндегі құжаттар (шекараның сипаттамалары, сұлбалар,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міндеттілерді әскерге шақыруды және кейінге шегеруді есепке алу туралы, әкери басқару органдарымен әскери есептілік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 дамыту және оларды пайдалану туралы құжаттар (анықтамалар, жазбахаттар,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 сауықтыру лагерлеріне жолдамалар алу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Банктермен төленбеген есепшоттар бойынша және банктердің есепшоттарды төлеуден бас тартулары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 және құжаттарды архивтік сақтау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Баспалармен және баспаханалармен баспа өнімдерін шығару және басылымның тираждары жөнінде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 (қоғамдық бірлестіктер) мүшелеріне республикалық, халықаралық форумдарға өкілеттік беру туралы құжаттар (мандаттар,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құжаттар (өтініштер, актілер,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қаржылық-шаруашылық қызметі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қызметін өзге ұйымдар мен жеке тұлғалардың қаржыландыруы туралы құжаттар (шарттар, келісімдер,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республикалық және жергілікті сайлаулар, референдумдар, жауап алулар өткізуге қатысуы туралы құжаттар (тізімдер, хат алмасу, хаттамалар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Бензиннің, жанар-жағармай материалдарының және қосалқы бөлшектердің шығыны туралы құжаттар (жанармай құйып алуға рұқсат беретін лимиттер мен парақтар, жедел есептер,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Болжау және жоспарлауды ұйымдастыру және әдістемесі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мүшелік жарна төлеудің тәртібі және бастауыш кәсіподақ ұйымының (қоғамдық бірлестіктің) қаражатын жұмсау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 өкілдерін аккредиттеу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 жұмыскерлерге стипендиялар есептеу туралы құжаттар (ұсынымдар, тізімдер, мінездемелер,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 техникалық қызмет туралы келісім шарттар бойынша хат алмасу және сараптамалық қорытындылар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ғылыми және/немесе ғылыми-техникалық қызмет нәтижесінде алынған пайдаларды үлестіру туралы келісім шарттар (шарттар) бойынша хат алмасу және қорытындылар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инвестициялардың қаржылай қамтамасыз етілуінің тәртібін түсіндіру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кредиттеу, кредиттік ресурстардың жай-күйі және пайдалану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Веб-сайттарды (web-site), Веб-порталдарды (web-portal), өзге де интернет-ресурстарды жасау және қолдау бойынша құжаттар (техникалық тапсырмалар, өтінімдер,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Ведомствоға қарасты (бағынысты) ұйымдармен, аумақтық органдармен және басқа да ұйымдармен қызметтің негізгі бағыттары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Ғалымдардың ғылыми-техникалық, техникалық кеңестер, олардың секциялары, сарапшы органдар,кеңестер, комисиялар және топтарды ұйымдастыру және өткізу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жылу маусымына дайындау және дүлей апаттардың алдын алу шаралары туралы құжаттар (анықтамалар, мағлұматтар,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сақтандыру туралы шарттар және олардың құжаттары (полистер, келісімдер,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(ғылыми-техникалық) өнімдерге келісім шарттар (шарттар) бойынша ғылыми-зерттеу жұмыстары туралы анықтамалар және есептері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 іссапарлар және экспедициялар туралы хат алмасу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Ғылыми-ақпараттық материалдарға қажеттілік туралы құжаттар (сұраныстар, өтінімдер,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 ұйымдастыру, техникалық және кадрлық қамтамасыз ету туралы хат алмасу (жаңа құрылымдық бөлімшелерді құру, техникалық және кадрлық қамтамасыз ету)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жұмыстардың нәтижелерін енгізу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 туралы есептерді бекіту және келісу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үйлестіру, перспективалық және жылдық жоспарларын әзірлеу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жұмыстарына тақырыптық жоспарды әзірлеу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бекітетін ұйымдармен және тапсырыс берушілермен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орындалмаған және кейінге қалдырылған тақырыптар бойынша (хаттамалар, актілер, есептер, анықтамалар және хат алмасулар)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Ғылыми-зерттеу жұмыстарының орындалу барысы және әдісі, ұйымдастырулары жайлы хат алмасулар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орындалу барысы туралы (хаттамалар, актілер, есептер, анықтамалар және хат алмасулар)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қызмет көрсету туралы келісім-шарттар (шарттар) бойынша ұйымдармен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қызмет нәтижелері бойынша тізілімдерді (деректер қоры) жүргізу туралы ұйымдармен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Дивидендтерді есептеу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Дүлей апат, төтенше жағдайлар туындағанда алдын алу іс-шаралары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бұзған тұлғаларды жауапкершілікке тарту туралы құжаттар (мінездемелер, жазбахаттар,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бұзу туралы құжаттар (актілер, жазба хаттар,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 және өткізу туралы құжаттар (жазбахаттар, есептер,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ғылыми мәселелерді және тақырыптарды әзірлеу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 мен сауалдары, оларды қарау жөніндегі құжаттар (анықтамалар, мәліметтер,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 қарау жөніндегі жұмыстың жай-күйі туралы құжаттар (есептер,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мемлекеттік мониторинг бойынша құжаттар (бағдарламалар, хат алмасу,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Жоғары тұрған мемлекеттік органдармен, жоғары тұрған ұйымдармен қызметтің негізгі бағыттары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 оларға құрметті атақтар беру, сыйлықтар тағайындау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босатылуы және қажеттілігі, жұмыс орындарын құру, босатылған және жұмысқа қажетті қызметкерлердің жыныстық-жастық құрылымы мен кәсіби-біліктілік құрамы туралы құжаттар (өтінімдер, анықтамалар, мағлұматтар, тізімдер,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орындарының (ұйымдарының) жұмысын ұйымдастыру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өтілін растау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Жұмысшылар мен қызметшілерді арнайы киімдермен және басқа жеке қорғану құралдарымен, емдік-профилактикалық тағаммен қамтамасыз ету туралы құжаттар (жазба хаттар, актілер,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жоспарлардың жобалары және оларды әзірлеу жөніндегі құжаттар (негіздемелер, хат алмасу, кестелер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және оларға мәмілелерді мемлекеттік тіркеу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және жеке тұлғалардың меншік құқығын, мүлікті иелену, пайдалану құқығын белгілеу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 нормаларының сақталуы, қақтығыстар, дау-дамайлар, басқа құқықтық сипаттағы мәселелер туралы құжаттар (қаулылар, ұйғарымлар, актілер, шешімдер, хаттамалар, қорытындылар, сұрау салулар, өтініштер,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бағдарламаларды кредиттеу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Кадрларды қабылдау, тексеру, бөлу, ауыстыру, есепке алу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дайындау туралы құжаттар (жобалар, қорытындылар, анықтамалар, мәліметтер, есептеулер,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Консультациялар жүргізу, консулдық мәселелер бойынша конвенциялар мен келісімдерге қол қою, бас Консулдарды (Консулдарды) тағайындау, Қазақстан Республикасында аккредиттелген дипломатиялық өкілдіктермен жұмыс бойынша анықтамалар, жазба хаттар,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жағдайы және көлік құралдарын есептен шығару туралы құжаттар (ведомостер, актілер,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құжаттар (анықтамалар,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Парламенті палаталары Төрағалары және олардың орынбасарларымен, Қазақстан Республикасы Премьер-Министрімен, Қазақстан Республикасы Мемлекеттік хатшысымен, Қазақстан Республикасы Президенті Әкімшілігі Басшысымен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Премьер-Министрімен, Қазақстан Республикасы Премьер-Министрінің орынбасарларымен, Қазақстан Республикасы Президенті Әкімшілігі Басшысының орынбасарларымен, Қазақстан Республикасы Премьер-Министрі Кеңсесі Басшысымен және оның орынбасаларымен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тәртіптің сақталуы туралы құжаттар (актілер, жазбахаттар,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 сақтау және алып жүру құқығына рұқсаттарды ресімдеу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Қоймалардағы, базалардағы қалған материалдардың (шикізаттың), өнімдердің, жабдықтардың кірісін, шығысын, толықтығын есепке алу туралы құжаттар (есепке алу кітаптары, талаптар, нарядтар,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Қоныстандыру, шығару және тұрғын үй алаңдарын пайдалану мерзімдерін ұзарту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қайта жолдау қағидасының бұзылғаны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Құжаттармен танысуға рұқсат беру туралы құжаттар (өтініштер, рұқсаттар,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органдарымен, соттармен құқықтық қамтамасыз ету мәселелері жөнінде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актілердің жобаларына құқықтық сараптама жүргізу жөніндегі (қорытындылар,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мәселелер бойынша, оның ішінде заңнама нормаларын түсіндіру жөнінде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Қызметтік үй-жайларға жұмыстан тыс уақытта және демалыс күндері кіруге рұқсат туралы құжаттар (өтінімдер,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барлық бағыттарын қаржылық қамтамасыз ету туралы құжаттар (анықтамалар, есептеулер,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 тұлғалар мен ұйымдарға автокөлікті беру және бекіту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Материалдарды (шикізаттарды), жабдықтарды, материалдық-техникалық қамтамасыз ету мәселелері бойынша өнімдерді қажет ету (жеткізу) туралы құжаттар (жиынтық ведомостер, кестелер, есептеулер,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көтермелеу қорларын құру және пайдалану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Материалдық-мүліктік құндылықтарды (жылжымалы мүлікті) сақтауды ұйымдастыру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архитектуралық-сәулет инспекцияларымен ғимараттар мен құрылыстарды паспорттау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 құжаттар (жоспарлар, бағдарламалар, аудиторлық есеп немесе қаржы есептілігі бойынша аудиторлық есеп (аудиторлық қорытындылар), ұсынымдар, хабарламалар, қарсылықтар,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әлеуметтік сақтандыру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бақылау және қадағалауды өткізу және нәтижелері, анықталған бұзушылықтарды жою жөніндегі шаралар туралы құжаттар (актілер, келіспеулер,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қызметтен өтуі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қызметтік тексеру туралы құжаттар (өтініштер,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құпия болып табылатын мәліметтері бар құжаттарды есепке алу, сақтау және олармен жұмыс жасау және құпиялылық режимін қамтамасыз ету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наградалардан айыру туралы құжаттар (ұсынымдар, қолдаухаттар,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резервтердің нормалары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зертханаларын, кабинеттерін, шеберханаларын жабдықтау, оқу бағдарламаларымен, оқу және әдістемелік әдебиеттермен, оқу фильмдерімен қамтамасыз ету туралы құжаттар (актілер, жазбахаттар, ведомостер,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Оқу-өндірістік экскурсияларды ұйымдастыру және жүргізу туралы құжаттар (жоспарлар, мәліметтер,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Отын-энергетикалық қорлар және сумен жабдықтау туралы құжаттар (өтінімдер, есептер,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керек-жарақтарды сатып алу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Өрттің шығу себептерін анықтау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Профилактикалық және санитарлық-гигиеналық іс-шараларды, жұмыскерлердің медициналық тексерілуін өткізу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және олардың құрал-жабдықтарын орналастыру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меншікті есепке алу және басқару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ұйымдарымен міндетті медициналық сақтандыру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Сертификаттау бойынша құжаттар (сәйкестік туралы декларация, хабарламалар,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есептерді жасау, ұсыну, тексеру жөніндегі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Сынау кезінде алынған ғылыми-зерттеу жұмыстарының нәтижелерін жөндеп, бітіру туралы ұсыныстарының сипаттамасы және тізімі, осы мәселелер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Сыртқы экономикалық қызмет мәселелері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қызметтерді сатып алу бойынша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радио, дабыл соғу жабдықтарын қою және ұйымның ішкі байланысын пайдалану бойынша жұмыстарды жүргізу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тактико-техникалық талаптар, техникалық (тактико-технихникалық)тапсырмаларды әзірлеу және бекіту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түрлерін ұйымдастыру, дамыту, жай-күйі және пайдалану туралы құжаттар (анықтамалар, жазбахаттар, мәліметтер,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шарттар жасасу барысы туралы хат алмасулар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 даярлау, қайта даярлау, екінші мамандыққа оқыту, біліктіліктерін арттыру туралы құжаттар (баяндамалар, анықтамалар, есептеулер, жазбахаттар,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жөніндегі құжаттар (іс-шаралар жоспарлары, есептер,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үй-жайлар беру (орналастыру, шығару, пайдалану мерзімдерін ұзарту)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ақпараттық-анықтамалық қызметін жинақтау және оның жұмысы туралы құжаттар (өтінімдер, жоспарлар, актілер, анықтамалар, тізімдемелер,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басқару аппаратын ұстауға және әкімшілік-шаруашылық қажеттіліктерге шығындардың өзгеруі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көлік құралдарына мұқтаждығын анықтау туралы құжаттар (өтінімдер, есептеулер,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 алаңдарына коммуналдық қызмет көрсету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бағыттарын жариялау бойынша бұқаралық ақпарат құралдарымен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өткізу және объектішілік режимі мәселелері бойынша құжаттар (актілер, анықтамалар, қорытындылар,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компаниялармен, мемлекеттің қатысуымен акционерлік қоғамдармен ірі мәмілелер жасауды келісу бойынша құжаттар (шарттар жобалары,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Ұялы байланыс операторларымен байланысты ұйымдастыру туралы хат алмасуы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өкілдерін қабылдау және олардың келуін ұйымдастыру туралы құжаттар (бағдарламалар, кездесулер өткізудің жоспарлары, кестелер, өтінімдер, шақырулар,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ұйымдарға (бірлестіктерге) қатысу туралы құжаттар (анықтамалар, өтініштер, жазба 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жобалары жөніндегі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Шағымдық және талапарыздық жұмыстар бойынша құжаттар (шғымдық хаттар, талапарыз өтініштер,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елдік мамандарды Қазақстан Республикасында және қазақстандық мамандарды шет елдерде оқыту, тағылымдамадан өткізу туралы құжаттар (бағдарламалар, келісімшарттар, актілер,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әдебиетін аудару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ұйымдармен тарифтер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байланыстың жай-күйі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тәртіп ережелерін бұзу туралы құжаттар (актілер, жазбахаттар,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нормативтер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 және импорттық жеткізілімдердің мақсаттылығы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 куәліктері туралы хат алмасу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Азаматтықты, жеке басын растау мәселелері, сот-тергеу істері, қазақ диаспораларымен өзара әрекеттесу, анықтамалар, куәліктер беру, консулдық есепке алу бойынша құжаттар (жеке құжаттардың көшірмелері, өтініштер, сұраныстар, шешімдер, хаттамалар, ноталар, 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ресімдеу, қайта тіркеу және жою бойынша құжаттар (өтініштер, анықтамалар, 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Республикасы Парламенті палаталары Төрағаларының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 және оларды орындау жөніндегі құжаттар (хаттар, анықтамалар,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орынбасаларыныңтапсырмалары және оларды орындау жөніндегі құжаттар (хаттар, анықтамалар,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(шарттар, келісімдер, анықтамалар, хаттар, ноталар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 басшыларының тапсырмалары және оларды орындау жөніндегі құжаттар (хаттар, жазбахаттар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аналитикалық ақпарат, өмірбаяндық анықтамалар, ноталар, хаттар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 орындау жөніндегі құжаттар (хаттар, жазбахаттар,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Шағымдық және талапарыздық жұмыстар бойынша құжаттар (шғымдық хаттар, талапарыз өтініштер,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азаматтарының Қазақстан Республикасының азаматтары-балаларды асырап алу мәселелері және оларды консулдық есепке қою бойынша құжаттар (өтініштер, анықтамалар, жеке құжаттардың көшірмелері, өмірбаяндық анықтамалар, есептер, хаттар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ШАҚЫРУ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шоттарының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мүлікті сыйға тарту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сыйға тарту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Сәйкестікті ерікті растау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шарттар, әлеуметтік әріптестік тараптары арасында жасалатын келісімдер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коммуналдық қызмет көрсету шарттары және олардың құжаттары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 жасасу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Кредиттік шарттар, займ шарттары және өзге де борыштық міндеттемелер, кредиттің (займның) берілгенін және борышкердің өз міндеттемелерін орындағанын растайтын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ұйым жұмыскерлеріне сату-сатып алу, сыйға тарту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Айырбастау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енгізуге келісім шарттар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орындауға келісім шарттар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үйлерге қызмет көрсету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және/немесе ғылыми- техникалық өнімдерді жасауға, беруге және қолдануға келісім шарттар (шарт) жасау</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 иелерінің азаматтық-құқықтық жауапкершілігін міндетті сақтандыру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медициналық және санитарлық-курорттық қызмет көрсету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Борышкер-ұйымның активтерін, мүлкін сату туралы құжаттар (өкімдер, сату-сатып алу шарттары, тәуелсіз бағалаушылардың есеп берулері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және басқа бағалы қағаздарды сату-сатып алу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Бірлескен ғылыми және/немесе ғылыми-техникалық қызмет нәтижесінде алынған пайдаларды үлестіру туралы келісім шарттар (шарттар)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сақтандыру туралы шарттар және олардың құжаттары (полистер, келісімдер,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алмасу туралы шарттар, келісімдер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Аудиторлық қызмет көрсету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байланысты ұйымдастыру, пайдалану, жалға беру және жөндеу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Күзет қызметі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және өзге де байланыстар туралы келісімшарттар, шарттар, ниет келісімдер және олардың құжаттары (ерекше жағдайлар, келіспеушіліктер хаттамалары, негіздемелер, құқықтық қорытындылар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сатып алу, сату, республикалық, коммуналдық меншікке беру туралы құжаттар (тізбелер, шарттар,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ұйым меншігіне сатып алу, сату, беру, туралы құжаттар (тізбелер, шарттар, анықтамалар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 және көлік құралдарын жалға алу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Автокөлікті материалдық жауапты тұлға мен ұйымға беру жөніндегі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сенімгерлік басқарушыға сенімгерлік басқаруға беру туралы құжаттар (актілер, шешімдер,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иесінің мүлікті жедел басқаруға, ұйымның шаруашылық жүргізуіне беруі туралы құжаттар (актілер, шешімдер, шарттар, келісімшарттар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Автоматтандырылған жүйелерді және бағдарламалық өнімдерді жобалау, әзірлеу, енгізу, пайдалану, сүйемелдеу, жетілдіру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пайдалану (жалдау), тұрғын үй-жайларды жалдау және ауыстыру құқығы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жалға (қосалқы) алу және беруді қабылдау, тапсыру туралы шарттар, келісімдер (актілер, техникалық паспорттар, жоспарлар,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Жекешелендіру туралы құжаттар (шешімдер, хаттамалар,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 электрондық сатып алудың ақпараттық жүйесінде тіркеу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(шарттар, келісімдер, анықтамалар, хаттар, ноталар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болмаған жалдаушының тұрғын үй алаңын пайдалану құқығын сақтау туралы келісімшарттар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бойынша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мәселелері бойынша құжаттар (хат алмасу,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 мемлекеттерімен өзара әрекеттесу хаттамасын ұйымдастыру бойынша құжаттар (сенім грамоталары, меморандумдар, шарттар, уағдаластықтар, ресми хабарламалар мен мәлімдемелердің мәтіндері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сақтандыру ұйымдарымен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Заңгерлік қызметтер көрсету туралы шарттар, келісімдер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Ұйымдармен шетелдік іссапарларға баратын делегацияларға қызмет көрсету туралы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және сараптамалық қызмет көрсету туралы ұйымдармен келісім-шарттар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жазатайым оқиғалардан сақтандыру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міндетті медициналық қызмет көрсету бойынша сақтандыру (қайта сақтандыру) шарттары және осы шарттардың өзгеруіне әсер ететін құжаттар (қорытындылар, анықтамалар, негіздемелер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алқалық, атқарушы және басқа да органдарының мүшелерімен жасалған шарттар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сатып алу бойынша конкурстарға (тендерлерге, аукциондарға) қатысу үшін өтінімдер дайындау және қатысу бойынша үлгілік конкурстық (тендерлік, аукциондық) құжаттама (техникалық сипаттамалар, біліктілік туралы мәліметтер, өтінімдер, үлгілік шарттар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484, 485, 488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қызметін өзге ұйымдар мен жеке тұлғалардың қаржыландыруы туралы құжаттар (шарттар, келісімдер,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Энергиямен жабдықтау шарттары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ШЕШІМДЕР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510, 498, 16, 46, 446, 49, 820, 694, 647, 545, 98, 380, 381, 544, 390, 415, 426, 105, 41, 568, 427, 897, 553, 69, 408, 17, 386, 108, 913, 840, 938, 996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ШОЛУЛАР: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 бойынша ақпараттық (талдамалық) шолулар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Экспорттық-импорттық жеткізілімдер туралы конъюнктуралық шолулар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қорытындылары туралы құжаттар (баяндамалар, анықтамалар, шолулар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жұмысты ұйымдастыру және жай-күйі туралы құжаттар (шолулар, анықтамалар, хат алмасу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және оның бөлімшелерінің тарихы бойынша құжаттар (анықтамалар, шолулар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қызметтер көрсету мониторингі бойынша құжаттар (анықтамалар, қорытындылар, шолулар және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техникалық-экономикалық дәлелдеуелері бойынша шолулар, баянжазбалар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Аналитикалық ақпарат, бұқаралық ақпарат құралдарына шолулар, сапарлар кестесі, дипломатиялық өкілдіктердің жеке құрамының тізімдері, аккредиттелген елдеріндегі Қазақстан Республикасының имидждік қызметі туралы есептер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Қаржы-экономикалық және конъюнктуралық шолулар: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–техникалық қызметтің нәтижелерін есепке алу көлемінің құжаттарын есепке алу ісі, тізілімдер ісі және журналдар, электронды және қағаз тасымалдау ғылыми–техникалық қызмет нәтижелері туралы тізілімдері (тiркеу куәлiгі және ғылыми-техникалыққұжаттардың нәтижелерлерін тiркеу бойынша тапсырыстар тағы басқа құжаттар)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 лауазымдарының номенклатурасы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Үлгілік (тұрпаттық) істер номенклатурасы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номенклатурасы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ДЕРЕКТЕР БАЗАСЫ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753, 735, 782, 33, 722, 532, 686, 832 759, 794, 675, 676</w:t>
            </w:r>
          </w:p>
        </w:tc>
      </w:tr>
    </w:tbl>
    <w:p>
      <w:pPr>
        <w:spacing w:after="0"/>
        <w:ind w:left="0"/>
        <w:jc w:val="left"/>
      </w:pPr>
      <w:r>
        <w:rPr>
          <w:rFonts w:ascii="Times New Roman"/>
          <w:b/>
          <w:i w:val="false"/>
          <w:color w:val="000000"/>
        </w:rPr>
        <w:t xml:space="preserve"> МАЗМҰНЫ</w:t>
      </w:r>
    </w:p>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 жүйесін ұйымдастыру</w:t>
            </w: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 шығармашылық және өкімдік қызмет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Бақылау............................................................................................................................................................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және қаржылық..................................................................................................................................</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Басқарудың ұйымдастырушылық негіздері................................................................................................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құқықтық қамтамасыз ету және азаматтық, қылмыстық істер және әкімшілік құқық бұзушылық туралы істер бойынша іс жүргізу................................................................................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Құжаттамалық қамтамасыз ету және құжаттарды сақтауды ұйымдастыру........................................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Болжау және жоспарлау</w:t>
            </w: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жоспарлау..............................................................................................................................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 белгілеу............................................................................................................................................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Қаржыландыру, кредиттеу.....................................................................................................................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 пен есептілік</w:t>
            </w: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 пен есептілік.............................................................................................................</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Есептілік, статистикалық есеп және статистикалық есептілік.............................................................</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Мүліктік қатынастар...............................................................................................................................</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қатынастары</w:t>
            </w: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және қызметтік жұмысты ұйымдастыру....................................................................................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нормалау, тарифтеу, еңбекақы төлеу.......................................................................................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қорғау..........................................................................................................................................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Кадрлық қамтамасыз ету.......................................................................................................................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қабылдау, ауыстыру және босату...........................................................................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белгілеу................................................................................................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кәсіби даярлығы және біліктілігін арттыру..........................................................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Марапаттау...........................................................................................................................................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байланыстар................................................................................</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және мәдени байланыстарды ұйымдастыру..........................................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және мәдени байланыстарды жүзеге асыру...........................................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 көрсету................................................................................................................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 жинау (алу), тарату, маркетинг, жарнама...........................................................................</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 мен қызметтерді сатып алу, қызметті материалдық-техникалық қамтамасыз ету....................................................................................................................................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қызметтерді сатып алу....................................................................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 жабдықтау................................................................................................................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және мүліктік құндылықтарды сақтауды ұйымдастыру................................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Әкімшілік-шаруашылық мәселелер.......................................................................................</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тәртіп ережелерін сақтау..................................................................................................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үй-жайларды пайдалану................................................................................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қызметін көрсету, ішкі байланыс..................................................................................</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қауіпсіздігін қамтамасыз ету..................................................................................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Әлеуметтік-тұрғын үй мәселелері</w:t>
            </w: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мәселелер...............................................................................................................</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Баспана-тұрмыс мәселелері......................................................................................................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кәсіподақтың және өзге қоғамдық бірлестіктердің қызметі...................................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қызметі..............................................................................................................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және жергілікті ғылыми және ғылыми-техникалық бағдарламалар мен жобаларды сараптау және іске асыруды ұйымдастыру..................................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ұйымдастыру және үйлестіру...................................................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 жүргізу............................................................................................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нәтижелерінің сараптамасы, сынауы және тәжірибелік енгізуі.....................................................................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Аяқталған ғылыми-зерттеу жұмыстарды бекіту және қабылдау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Ғылыми-зерттеу жұмыстарының нәтижелерін енгізу................................................................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Ғылыми-кеңестік жұмыс.................................................................................................................</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14. 8.</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мүліктің нысандарын жобалау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 нысандарын жобалау..................................................................................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14.10.</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Жобалау-іздестіру жұмыстары.........................................................................................................</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 нысандарын салу, реконструкциялау және қалпына келтіру...................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Жобалау-қалпына келтіру қызметі, сәулет, тарих және мәдени, сәулет ескерткіштерін қалпына келтіру.............................................................................................................................</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14.13.</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 құрылыс, жоба алды және жобалау құжаттамаларына мемлекеттік (мемлекетаралық) сараптама..........................................................................................................................................</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14.14.</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Патентті-лицензиялық жұмыстар....................................................................................................</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14.15.</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қорларды есепке алу және мониторингі............................................................................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 түрлерінің көрсеткіші.......................................................................................................</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r>
    </w:tbl>
    <w:p>
      <w:pPr>
        <w:spacing w:after="0"/>
        <w:ind w:left="0"/>
        <w:jc w:val="left"/>
      </w:pP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